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112" w:type="dxa"/>
        <w:tblInd w:w="-176" w:type="dxa"/>
        <w:tblLook w:val="01E0" w:firstRow="1" w:lastRow="1" w:firstColumn="1" w:lastColumn="1" w:noHBand="0" w:noVBand="0"/>
      </w:tblPr>
      <w:tblGrid>
        <w:gridCol w:w="7689"/>
        <w:gridCol w:w="6423"/>
      </w:tblGrid>
      <w:tr w:rsidR="000E30D0" w:rsidRPr="000E30D0" w14:paraId="128F46AC" w14:textId="77777777" w:rsidTr="000E30D0">
        <w:trPr>
          <w:trHeight w:val="992"/>
        </w:trPr>
        <w:tc>
          <w:tcPr>
            <w:tcW w:w="7689" w:type="dxa"/>
          </w:tcPr>
          <w:p w14:paraId="1DE75969" w14:textId="6C556FD1" w:rsidR="000E30D0" w:rsidRPr="000E30D0" w:rsidRDefault="000E30D0" w:rsidP="000E30D0">
            <w:pPr>
              <w:spacing w:after="0"/>
              <w:jc w:val="center"/>
              <w:rPr>
                <w:rFonts w:ascii="Times New Roman" w:hAnsi="Times New Roman" w:cs="Times New Roman"/>
                <w:sz w:val="26"/>
              </w:rPr>
            </w:pPr>
            <w:r w:rsidRPr="000E30D0">
              <w:rPr>
                <w:rFonts w:ascii="Times New Roman" w:hAnsi="Times New Roman" w:cs="Times New Roman"/>
                <w:sz w:val="26"/>
              </w:rPr>
              <w:t>ỦY BAN NHÂN DÂN TỈNH NINH BÌNH</w:t>
            </w:r>
          </w:p>
          <w:p w14:paraId="23A3DA55" w14:textId="6F01CEC8" w:rsidR="000E30D0" w:rsidRPr="000E30D0" w:rsidRDefault="000E30D0" w:rsidP="000E30D0">
            <w:pPr>
              <w:spacing w:after="0"/>
              <w:jc w:val="center"/>
              <w:rPr>
                <w:rFonts w:ascii="Times New Roman" w:hAnsi="Times New Roman" w:cs="Times New Roman"/>
                <w:b/>
              </w:rPr>
            </w:pPr>
            <w:r>
              <w:rPr>
                <w:rFonts w:ascii="Times New Roman" w:hAnsi="Times New Roman" w:cs="Times New Roman"/>
                <w:b/>
                <w:noProof/>
                <w:sz w:val="28"/>
              </w:rPr>
              <mc:AlternateContent>
                <mc:Choice Requires="wps">
                  <w:drawing>
                    <wp:anchor distT="0" distB="0" distL="114300" distR="114300" simplePos="0" relativeHeight="251659264" behindDoc="0" locked="0" layoutInCell="1" allowOverlap="1" wp14:anchorId="3366CEEF" wp14:editId="72DBAA29">
                      <wp:simplePos x="0" y="0"/>
                      <wp:positionH relativeFrom="column">
                        <wp:posOffset>1604645</wp:posOffset>
                      </wp:positionH>
                      <wp:positionV relativeFrom="paragraph">
                        <wp:posOffset>235746</wp:posOffset>
                      </wp:positionV>
                      <wp:extent cx="1311965" cy="0"/>
                      <wp:effectExtent l="0" t="0" r="21590" b="19050"/>
                      <wp:wrapNone/>
                      <wp:docPr id="3" name="Straight Connector 3"/>
                      <wp:cNvGraphicFramePr/>
                      <a:graphic xmlns:a="http://schemas.openxmlformats.org/drawingml/2006/main">
                        <a:graphicData uri="http://schemas.microsoft.com/office/word/2010/wordprocessingShape">
                          <wps:wsp>
                            <wps:cNvCnPr/>
                            <wps:spPr>
                              <a:xfrm>
                                <a:off x="0" y="0"/>
                                <a:ext cx="13119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266392"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6.35pt,18.55pt" to="229.6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" strokecolor="black [3200]" strokeweight=".5pt">
                      <v:stroke joinstyle="miter"/>
                    </v:line>
                  </w:pict>
                </mc:Fallback>
              </mc:AlternateContent>
            </w:r>
            <w:r w:rsidRPr="000E30D0">
              <w:rPr>
                <w:rFonts w:ascii="Times New Roman" w:hAnsi="Times New Roman" w:cs="Times New Roman"/>
                <w:b/>
                <w:sz w:val="28"/>
              </w:rPr>
              <w:t>SỞ NÔNG NGHIỆP VÀ MÔI TRƯỜNG</w:t>
            </w:r>
          </w:p>
        </w:tc>
        <w:tc>
          <w:tcPr>
            <w:tcW w:w="6423" w:type="dxa"/>
          </w:tcPr>
          <w:p w14:paraId="5FFBC3B2" w14:textId="77777777" w:rsidR="000E30D0" w:rsidRPr="000E30D0" w:rsidRDefault="000E30D0" w:rsidP="000E30D0">
            <w:pPr>
              <w:spacing w:after="0"/>
              <w:jc w:val="center"/>
              <w:rPr>
                <w:rFonts w:ascii="Times New Roman" w:hAnsi="Times New Roman" w:cs="Times New Roman"/>
                <w:b/>
                <w:sz w:val="26"/>
                <w:szCs w:val="26"/>
              </w:rPr>
            </w:pPr>
            <w:r w:rsidRPr="000E30D0">
              <w:rPr>
                <w:rFonts w:ascii="Times New Roman" w:hAnsi="Times New Roman" w:cs="Times New Roman"/>
                <w:b/>
                <w:sz w:val="26"/>
                <w:szCs w:val="26"/>
              </w:rPr>
              <w:t>CỘNG HOÀ XÃ HỘI CHỦ NGHĨA VIỆT NAM</w:t>
            </w:r>
          </w:p>
          <w:p w14:paraId="588F752E" w14:textId="1B6E2AA7" w:rsidR="000E30D0" w:rsidRPr="000E30D0" w:rsidRDefault="000E30D0" w:rsidP="000E30D0">
            <w:pPr>
              <w:spacing w:after="0"/>
              <w:jc w:val="center"/>
              <w:rPr>
                <w:rFonts w:ascii="Times New Roman" w:hAnsi="Times New Roman" w:cs="Times New Roman"/>
                <w:sz w:val="28"/>
                <w:szCs w:val="28"/>
              </w:rPr>
            </w:pPr>
            <w:r w:rsidRPr="000E30D0">
              <w:rPr>
                <w:rFonts w:ascii="Times New Roman" w:hAnsi="Times New Roman" w:cs="Times New Roman"/>
                <w:noProof/>
              </w:rPr>
              <mc:AlternateContent>
                <mc:Choice Requires="wps">
                  <w:drawing>
                    <wp:anchor distT="4294967295" distB="4294967295" distL="114300" distR="114300" simplePos="0" relativeHeight="251658240" behindDoc="0" locked="0" layoutInCell="1" allowOverlap="1" wp14:anchorId="218FC5CC" wp14:editId="4C7B272E">
                      <wp:simplePos x="0" y="0"/>
                      <wp:positionH relativeFrom="column">
                        <wp:posOffset>878536</wp:posOffset>
                      </wp:positionH>
                      <wp:positionV relativeFrom="paragraph">
                        <wp:posOffset>237490</wp:posOffset>
                      </wp:positionV>
                      <wp:extent cx="2160270" cy="0"/>
                      <wp:effectExtent l="0" t="0" r="3048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456775"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2pt,18.7pt" to="239.3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" strokeweight=".25pt"/>
                  </w:pict>
                </mc:Fallback>
              </mc:AlternateContent>
            </w:r>
            <w:r w:rsidRPr="000E30D0">
              <w:rPr>
                <w:rFonts w:ascii="Times New Roman" w:hAnsi="Times New Roman" w:cs="Times New Roman"/>
                <w:b/>
                <w:sz w:val="28"/>
                <w:szCs w:val="28"/>
              </w:rPr>
              <w:t>Độc lập - Tự do - Hạnh phúc</w:t>
            </w:r>
          </w:p>
        </w:tc>
      </w:tr>
    </w:tbl>
    <w:p w14:paraId="608CD2C1" w14:textId="77777777" w:rsidR="000E30D0" w:rsidRDefault="000E30D0" w:rsidP="00836291">
      <w:pPr>
        <w:spacing w:after="0" w:line="240" w:lineRule="auto"/>
        <w:jc w:val="center"/>
        <w:rPr>
          <w:rFonts w:ascii="Times New Roman" w:hAnsi="Times New Roman" w:cs="Times New Roman"/>
          <w:b/>
          <w:bCs/>
          <w:color w:val="000000" w:themeColor="text1"/>
          <w:sz w:val="28"/>
          <w:szCs w:val="28"/>
        </w:rPr>
      </w:pPr>
    </w:p>
    <w:p w14:paraId="753D7523" w14:textId="701BEC0A" w:rsidR="00836291" w:rsidRPr="00D56F09" w:rsidRDefault="00427EA8" w:rsidP="009E3E53">
      <w:pPr>
        <w:spacing w:before="120" w:after="0" w:line="240" w:lineRule="auto"/>
        <w:jc w:val="center"/>
        <w:rPr>
          <w:rFonts w:ascii="Times New Roman" w:hAnsi="Times New Roman" w:cs="Times New Roman"/>
          <w:b/>
          <w:bCs/>
          <w:color w:val="000000" w:themeColor="text1"/>
          <w:sz w:val="28"/>
          <w:szCs w:val="28"/>
        </w:rPr>
      </w:pPr>
      <w:r w:rsidRPr="00427EA8">
        <w:rPr>
          <w:rFonts w:ascii="Times New Roman" w:hAnsi="Times New Roman" w:cs="Times New Roman"/>
          <w:b/>
          <w:bCs/>
          <w:color w:val="000000" w:themeColor="text1"/>
          <w:sz w:val="28"/>
          <w:szCs w:val="28"/>
        </w:rPr>
        <w:t>BẢN THUYẾT MINH DỰ THẢO VĂN BẢN QUY PHẠM PHÁP LUẬT</w:t>
      </w:r>
      <w:r w:rsidR="00335BA9" w:rsidRPr="00D56F09">
        <w:rPr>
          <w:rFonts w:ascii="Times New Roman" w:hAnsi="Times New Roman" w:cs="Times New Roman"/>
          <w:b/>
          <w:bCs/>
          <w:color w:val="000000" w:themeColor="text1"/>
          <w:sz w:val="28"/>
          <w:szCs w:val="28"/>
        </w:rPr>
        <w:t xml:space="preserve"> </w:t>
      </w:r>
    </w:p>
    <w:p w14:paraId="5C32F488" w14:textId="77777777" w:rsidR="00627D1E" w:rsidRDefault="00627D1E" w:rsidP="00452D29">
      <w:pPr>
        <w:spacing w:after="0" w:line="240" w:lineRule="auto"/>
        <w:ind w:firstLine="720"/>
        <w:jc w:val="both"/>
        <w:rPr>
          <w:rFonts w:ascii="Times New Roman" w:hAnsi="Times New Roman" w:cs="Times New Roman"/>
          <w:color w:val="000000" w:themeColor="text1"/>
          <w:sz w:val="28"/>
          <w:szCs w:val="28"/>
        </w:rPr>
      </w:pPr>
    </w:p>
    <w:p w14:paraId="66169640" w14:textId="23CA9AB9" w:rsidR="00452D29" w:rsidRPr="00452D29" w:rsidRDefault="00302476" w:rsidP="00452D29">
      <w:pPr>
        <w:spacing w:after="0" w:line="240" w:lineRule="auto"/>
        <w:ind w:firstLine="720"/>
        <w:jc w:val="both"/>
        <w:rPr>
          <w:rFonts w:ascii="Times New Roman" w:hAnsi="Times New Roman" w:cs="Times New Roman"/>
          <w:b/>
          <w:bCs/>
          <w:color w:val="000000" w:themeColor="text1"/>
          <w:sz w:val="28"/>
          <w:szCs w:val="28"/>
        </w:rPr>
      </w:pPr>
      <w:r w:rsidRPr="00452D29">
        <w:rPr>
          <w:rFonts w:ascii="Times New Roman" w:hAnsi="Times New Roman" w:cs="Times New Roman"/>
          <w:color w:val="000000" w:themeColor="text1"/>
          <w:sz w:val="28"/>
          <w:szCs w:val="28"/>
        </w:rPr>
        <w:t>Quyết định thay thế</w:t>
      </w:r>
      <w:r w:rsidR="004167D8">
        <w:rPr>
          <w:rFonts w:ascii="Times New Roman" w:hAnsi="Times New Roman" w:cs="Times New Roman"/>
          <w:color w:val="000000" w:themeColor="text1"/>
          <w:sz w:val="28"/>
          <w:szCs w:val="28"/>
        </w:rPr>
        <w:t xml:space="preserve"> </w:t>
      </w:r>
      <w:r w:rsidR="00831A32" w:rsidRPr="00831A32">
        <w:rPr>
          <w:rFonts w:ascii="Times New Roman" w:hAnsi="Times New Roman" w:cs="Times New Roman"/>
          <w:color w:val="000000" w:themeColor="text1"/>
          <w:sz w:val="28"/>
          <w:szCs w:val="28"/>
        </w:rPr>
        <w:t>các Quyết định</w:t>
      </w:r>
      <w:r w:rsidR="00831A32" w:rsidRPr="00831A32">
        <w:rPr>
          <w:color w:val="000000" w:themeColor="text1"/>
        </w:rPr>
        <w:t xml:space="preserve"> </w:t>
      </w:r>
      <w:r w:rsidR="00831A32" w:rsidRPr="00831A32">
        <w:rPr>
          <w:rFonts w:ascii="Times New Roman" w:hAnsi="Times New Roman" w:cs="Times New Roman"/>
          <w:color w:val="000000" w:themeColor="text1"/>
          <w:sz w:val="28"/>
          <w:szCs w:val="28"/>
        </w:rPr>
        <w:t xml:space="preserve">số 05/2024/QĐ-UBND ngày 24/01/2025 về việc phân cấp và giao quản lý, khai thác công trình thuỷ lợi trên </w:t>
      </w:r>
      <w:r w:rsidR="00831A32" w:rsidRPr="00831A32">
        <w:rPr>
          <w:rFonts w:ascii="Times New Roman" w:hAnsi="Times New Roman" w:cs="Times New Roman" w:hint="eastAsia"/>
          <w:color w:val="000000" w:themeColor="text1"/>
          <w:sz w:val="28"/>
          <w:szCs w:val="28"/>
        </w:rPr>
        <w:t>đ</w:t>
      </w:r>
      <w:r w:rsidR="00831A32" w:rsidRPr="00831A32">
        <w:rPr>
          <w:rFonts w:ascii="Times New Roman" w:hAnsi="Times New Roman" w:cs="Times New Roman"/>
          <w:color w:val="000000" w:themeColor="text1"/>
          <w:sz w:val="28"/>
          <w:szCs w:val="28"/>
        </w:rPr>
        <w:t xml:space="preserve">ịa bàn tỉnh Ninh Bình; số 22/2022/QĐ-UBND ngày 08/8/2022 về việc ban hành Quy </w:t>
      </w:r>
      <w:r w:rsidR="00831A32" w:rsidRPr="00831A32">
        <w:rPr>
          <w:rFonts w:ascii="Times New Roman" w:hAnsi="Times New Roman" w:cs="Times New Roman" w:hint="eastAsia"/>
          <w:color w:val="000000" w:themeColor="text1"/>
          <w:sz w:val="28"/>
          <w:szCs w:val="28"/>
        </w:rPr>
        <w:t>đ</w:t>
      </w:r>
      <w:r w:rsidR="00831A32" w:rsidRPr="00831A32">
        <w:rPr>
          <w:rFonts w:ascii="Times New Roman" w:hAnsi="Times New Roman" w:cs="Times New Roman"/>
          <w:color w:val="000000" w:themeColor="text1"/>
          <w:sz w:val="28"/>
          <w:szCs w:val="28"/>
        </w:rPr>
        <w:t>ịnh phân cấp quản lý, khai thác công trình thủy lợi thuộc phạm vi quản lý của Ủy ban nhân dân tỉnh Nam Đị</w:t>
      </w:r>
      <w:r w:rsidR="009E3E53">
        <w:rPr>
          <w:rFonts w:ascii="Times New Roman" w:hAnsi="Times New Roman" w:cs="Times New Roman"/>
          <w:color w:val="000000" w:themeColor="text1"/>
          <w:sz w:val="28"/>
          <w:szCs w:val="28"/>
        </w:rPr>
        <w:t xml:space="preserve">nh; </w:t>
      </w:r>
      <w:r w:rsidR="00831A32" w:rsidRPr="00831A32">
        <w:rPr>
          <w:rFonts w:ascii="Times New Roman" w:hAnsi="Times New Roman" w:cs="Times New Roman"/>
          <w:color w:val="000000" w:themeColor="text1"/>
          <w:sz w:val="28"/>
          <w:szCs w:val="28"/>
        </w:rPr>
        <w:t>số 41/2019/QĐ-UBND ngày 23/10/2019 về việc ban hành quy định phân cấp quản lý, khai thác công trình thủy lợi trên địa bàn tỉ</w:t>
      </w:r>
      <w:r w:rsidR="009E3E53">
        <w:rPr>
          <w:rFonts w:ascii="Times New Roman" w:hAnsi="Times New Roman" w:cs="Times New Roman"/>
          <w:color w:val="000000" w:themeColor="text1"/>
          <w:sz w:val="28"/>
          <w:szCs w:val="28"/>
        </w:rPr>
        <w:t>nh Hà Nam (đ</w:t>
      </w:r>
      <w:bookmarkStart w:id="0" w:name="_GoBack"/>
      <w:bookmarkEnd w:id="0"/>
      <w:r w:rsidR="00831A32" w:rsidRPr="00831A32">
        <w:rPr>
          <w:rFonts w:ascii="Times New Roman" w:hAnsi="Times New Roman" w:cs="Times New Roman"/>
          <w:color w:val="000000" w:themeColor="text1"/>
          <w:sz w:val="28"/>
          <w:szCs w:val="28"/>
        </w:rPr>
        <w:t>ược sửa đổi, bổ sung tại Quyết định số 30/2025/QĐ-UBND ngày 11/4/2025).</w:t>
      </w:r>
    </w:p>
    <w:p w14:paraId="169392F9" w14:textId="77777777" w:rsidR="002E0323" w:rsidRDefault="002E0323" w:rsidP="002E0323">
      <w:pPr>
        <w:spacing w:after="0" w:line="240" w:lineRule="auto"/>
        <w:ind w:firstLine="709"/>
        <w:jc w:val="both"/>
        <w:rPr>
          <w:rFonts w:eastAsia="Times New Roman" w:cs="Times New Roman"/>
          <w:color w:val="222222"/>
          <w:szCs w:val="28"/>
          <w:lang w:val="vi-VN"/>
        </w:rPr>
      </w:pPr>
    </w:p>
    <w:tbl>
      <w:tblPr>
        <w:tblOverlap w:val="never"/>
        <w:tblW w:w="440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10" w:type="dxa"/>
          <w:right w:w="10" w:type="dxa"/>
        </w:tblCellMar>
        <w:tblLook w:val="04A0" w:firstRow="1" w:lastRow="0" w:firstColumn="1" w:lastColumn="0" w:noHBand="0" w:noVBand="1"/>
      </w:tblPr>
      <w:tblGrid>
        <w:gridCol w:w="3404"/>
        <w:gridCol w:w="6265"/>
        <w:gridCol w:w="3196"/>
      </w:tblGrid>
      <w:tr w:rsidR="00D56F09" w:rsidRPr="00906C13" w14:paraId="63B145E6" w14:textId="77777777" w:rsidTr="00906C13">
        <w:trPr>
          <w:trHeight w:val="692"/>
          <w:tblHeader/>
          <w:jc w:val="center"/>
        </w:trPr>
        <w:tc>
          <w:tcPr>
            <w:tcW w:w="1323" w:type="pct"/>
            <w:shd w:val="clear" w:color="auto" w:fill="D9D9D9" w:themeFill="background1" w:themeFillShade="D9"/>
            <w:vAlign w:val="center"/>
          </w:tcPr>
          <w:p w14:paraId="1534AACA" w14:textId="4BB71E7A" w:rsidR="006F7123" w:rsidRPr="00FE301B" w:rsidRDefault="00F40B85" w:rsidP="00F40B85">
            <w:pPr>
              <w:widowControl w:val="0"/>
              <w:spacing w:after="0" w:line="240" w:lineRule="auto"/>
              <w:jc w:val="center"/>
              <w:rPr>
                <w:rFonts w:ascii="Times New Roman" w:hAnsi="Times New Roman" w:cs="Times New Roman"/>
                <w:b/>
                <w:bCs/>
                <w:color w:val="000000" w:themeColor="text1"/>
                <w:sz w:val="28"/>
                <w:szCs w:val="28"/>
              </w:rPr>
            </w:pPr>
            <w:r w:rsidRPr="00FE301B">
              <w:rPr>
                <w:rFonts w:ascii="Times New Roman" w:hAnsi="Times New Roman" w:cs="Times New Roman"/>
                <w:b/>
                <w:bCs/>
                <w:color w:val="000000" w:themeColor="text1"/>
                <w:sz w:val="28"/>
                <w:szCs w:val="28"/>
              </w:rPr>
              <w:t>QUY PHẠM PHÁP LUẬT</w:t>
            </w:r>
          </w:p>
          <w:p w14:paraId="305C7E99" w14:textId="2E051CF5" w:rsidR="00436E49" w:rsidRPr="00FE301B" w:rsidRDefault="00F40B85" w:rsidP="00F40B85">
            <w:pPr>
              <w:widowControl w:val="0"/>
              <w:spacing w:after="0" w:line="240" w:lineRule="auto"/>
              <w:jc w:val="center"/>
              <w:rPr>
                <w:rFonts w:ascii="Times New Roman" w:hAnsi="Times New Roman" w:cs="Times New Roman"/>
                <w:b/>
                <w:bCs/>
                <w:color w:val="000000" w:themeColor="text1"/>
                <w:sz w:val="28"/>
                <w:szCs w:val="28"/>
              </w:rPr>
            </w:pPr>
            <w:r w:rsidRPr="00FE301B">
              <w:rPr>
                <w:rFonts w:ascii="Times New Roman" w:hAnsi="Times New Roman" w:cs="Times New Roman"/>
                <w:b/>
                <w:bCs/>
                <w:color w:val="000000" w:themeColor="text1"/>
                <w:sz w:val="28"/>
                <w:szCs w:val="28"/>
              </w:rPr>
              <w:t xml:space="preserve"> HIỆN HÀNH</w:t>
            </w:r>
            <w:r w:rsidR="006F7123" w:rsidRPr="00FE301B">
              <w:rPr>
                <w:rFonts w:ascii="Times New Roman" w:hAnsi="Times New Roman" w:cs="Times New Roman"/>
                <w:b/>
                <w:bCs/>
                <w:color w:val="000000" w:themeColor="text1"/>
                <w:sz w:val="28"/>
                <w:szCs w:val="28"/>
              </w:rPr>
              <w:t xml:space="preserve"> </w:t>
            </w:r>
          </w:p>
        </w:tc>
        <w:tc>
          <w:tcPr>
            <w:tcW w:w="2435" w:type="pct"/>
            <w:shd w:val="clear" w:color="auto" w:fill="D9D9D9" w:themeFill="background1" w:themeFillShade="D9"/>
            <w:vAlign w:val="center"/>
          </w:tcPr>
          <w:p w14:paraId="6771845A" w14:textId="05741EB6" w:rsidR="00436E49" w:rsidRPr="00FE301B" w:rsidRDefault="00836291" w:rsidP="00906C13">
            <w:pPr>
              <w:widowControl w:val="0"/>
              <w:spacing w:after="0" w:line="240" w:lineRule="auto"/>
              <w:ind w:right="238"/>
              <w:jc w:val="center"/>
              <w:rPr>
                <w:rFonts w:ascii="Times New Roman" w:hAnsi="Times New Roman" w:cs="Times New Roman"/>
                <w:b/>
                <w:bCs/>
                <w:color w:val="000000" w:themeColor="text1"/>
                <w:sz w:val="28"/>
                <w:szCs w:val="28"/>
              </w:rPr>
            </w:pPr>
            <w:r w:rsidRPr="00FE301B">
              <w:rPr>
                <w:rFonts w:ascii="Times New Roman" w:hAnsi="Times New Roman" w:cs="Times New Roman"/>
                <w:b/>
                <w:bCs/>
                <w:color w:val="000000" w:themeColor="text1"/>
                <w:sz w:val="28"/>
                <w:szCs w:val="28"/>
              </w:rPr>
              <w:t>DỰ THẢO VĂN BẢN</w:t>
            </w:r>
            <w:r w:rsidR="00F40B85" w:rsidRPr="00FE301B">
              <w:rPr>
                <w:rFonts w:ascii="Times New Roman" w:hAnsi="Times New Roman" w:cs="Times New Roman"/>
                <w:b/>
                <w:bCs/>
                <w:color w:val="000000" w:themeColor="text1"/>
                <w:sz w:val="28"/>
                <w:szCs w:val="28"/>
              </w:rPr>
              <w:t xml:space="preserve"> </w:t>
            </w:r>
          </w:p>
        </w:tc>
        <w:tc>
          <w:tcPr>
            <w:tcW w:w="1242" w:type="pct"/>
            <w:shd w:val="clear" w:color="auto" w:fill="D9D9D9" w:themeFill="background1" w:themeFillShade="D9"/>
            <w:vAlign w:val="center"/>
          </w:tcPr>
          <w:p w14:paraId="08EF698F" w14:textId="77777777" w:rsidR="00436E49" w:rsidRPr="00FE301B" w:rsidRDefault="00436E49" w:rsidP="002933BB">
            <w:pPr>
              <w:widowControl w:val="0"/>
              <w:spacing w:after="0" w:line="240" w:lineRule="auto"/>
              <w:jc w:val="center"/>
              <w:rPr>
                <w:rFonts w:ascii="Times New Roman" w:hAnsi="Times New Roman" w:cs="Times New Roman"/>
                <w:b/>
                <w:bCs/>
                <w:color w:val="000000" w:themeColor="text1"/>
                <w:sz w:val="28"/>
                <w:szCs w:val="28"/>
              </w:rPr>
            </w:pPr>
            <w:r w:rsidRPr="00FE301B">
              <w:rPr>
                <w:rFonts w:ascii="Times New Roman" w:hAnsi="Times New Roman" w:cs="Times New Roman"/>
                <w:b/>
                <w:bCs/>
                <w:color w:val="000000" w:themeColor="text1"/>
                <w:sz w:val="28"/>
                <w:szCs w:val="28"/>
              </w:rPr>
              <w:t>THUYẾT MINH</w:t>
            </w:r>
          </w:p>
        </w:tc>
      </w:tr>
      <w:tr w:rsidR="00D56F09" w:rsidRPr="00906C13" w14:paraId="0C386215" w14:textId="77777777" w:rsidTr="00906C13">
        <w:trPr>
          <w:trHeight w:val="29"/>
          <w:jc w:val="center"/>
        </w:trPr>
        <w:tc>
          <w:tcPr>
            <w:tcW w:w="1323" w:type="pct"/>
            <w:shd w:val="clear" w:color="auto" w:fill="FFFFFF"/>
          </w:tcPr>
          <w:p w14:paraId="53DEAFF8" w14:textId="639C5734" w:rsidR="00130E98" w:rsidRPr="00FE301B" w:rsidRDefault="00906C13" w:rsidP="006F3011">
            <w:pPr>
              <w:tabs>
                <w:tab w:val="left" w:pos="1318"/>
              </w:tabs>
              <w:spacing w:after="0"/>
              <w:ind w:right="20"/>
              <w:jc w:val="both"/>
              <w:rPr>
                <w:rFonts w:ascii="Times New Roman" w:hAnsi="Times New Roman" w:cs="Times New Roman"/>
                <w:color w:val="FF0000"/>
                <w:sz w:val="28"/>
                <w:szCs w:val="28"/>
              </w:rPr>
            </w:pPr>
            <w:r w:rsidRPr="00FE301B">
              <w:rPr>
                <w:rFonts w:ascii="Times New Roman" w:hAnsi="Times New Roman" w:cs="Times New Roman"/>
                <w:b/>
                <w:bCs/>
                <w:color w:val="000000" w:themeColor="text1"/>
                <w:sz w:val="28"/>
                <w:szCs w:val="28"/>
              </w:rPr>
              <w:t>Điều 1.</w:t>
            </w:r>
            <w:r w:rsidRPr="00FE301B">
              <w:rPr>
                <w:rFonts w:ascii="Times New Roman" w:hAnsi="Times New Roman" w:cs="Times New Roman"/>
                <w:b/>
                <w:color w:val="000000" w:themeColor="text1"/>
                <w:spacing w:val="-6"/>
                <w:sz w:val="28"/>
                <w:szCs w:val="28"/>
              </w:rPr>
              <w:t xml:space="preserve"> Phạm vi điều chỉnh</w:t>
            </w:r>
          </w:p>
        </w:tc>
        <w:tc>
          <w:tcPr>
            <w:tcW w:w="2435" w:type="pct"/>
            <w:shd w:val="clear" w:color="auto" w:fill="FFFFFF"/>
          </w:tcPr>
          <w:p w14:paraId="50CB5995" w14:textId="45494515" w:rsidR="00737149" w:rsidRPr="00FE301B" w:rsidRDefault="00737149" w:rsidP="00737149">
            <w:pPr>
              <w:shd w:val="clear" w:color="auto" w:fill="FFFFFF"/>
              <w:spacing w:after="0" w:line="400" w:lineRule="exact"/>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 xml:space="preserve">     Quyết định này quy định đối với việc phân cấp quản lý, khai thác các công trình, hệ thống công trình thủy lợi được đầu tư từ vốn nhà nước hoặc có nguồn gốc từ vốn nhà nước trên địa bàn tỉnh, thuộc phạm vi quản lý của Ủy ban nhân dân tỉnh Ninh Bình.</w:t>
            </w:r>
          </w:p>
          <w:p w14:paraId="2111A027" w14:textId="24388BE3" w:rsidR="00C813A2" w:rsidRPr="00FE301B" w:rsidRDefault="00C813A2" w:rsidP="00774320">
            <w:pPr>
              <w:widowControl w:val="0"/>
              <w:spacing w:after="0" w:line="360" w:lineRule="exact"/>
              <w:ind w:left="140" w:right="130"/>
              <w:rPr>
                <w:rFonts w:ascii="Times New Roman" w:hAnsi="Times New Roman" w:cs="Times New Roman"/>
                <w:sz w:val="28"/>
                <w:szCs w:val="28"/>
              </w:rPr>
            </w:pPr>
          </w:p>
        </w:tc>
        <w:tc>
          <w:tcPr>
            <w:tcW w:w="1242" w:type="pct"/>
            <w:shd w:val="clear" w:color="auto" w:fill="FFFFFF"/>
          </w:tcPr>
          <w:p w14:paraId="7008CF6D" w14:textId="1F325AEB" w:rsidR="00906C13" w:rsidRPr="00FE301B" w:rsidRDefault="00906C13" w:rsidP="00906C13">
            <w:pPr>
              <w:widowControl w:val="0"/>
              <w:spacing w:after="0" w:line="240" w:lineRule="auto"/>
              <w:ind w:left="131" w:right="213"/>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Quy định nhằm xác định rõ phạm vi điều chỉnh</w:t>
            </w:r>
          </w:p>
          <w:p w14:paraId="3C39B097" w14:textId="26CA5918" w:rsidR="009C5234" w:rsidRPr="00FE301B" w:rsidRDefault="00906C13" w:rsidP="00906C13">
            <w:pPr>
              <w:widowControl w:val="0"/>
              <w:spacing w:after="0" w:line="240" w:lineRule="auto"/>
              <w:ind w:left="131" w:right="213"/>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w:t>
            </w:r>
          </w:p>
        </w:tc>
      </w:tr>
      <w:tr w:rsidR="00F51561" w:rsidRPr="00906C13" w14:paraId="528A407D" w14:textId="77777777" w:rsidTr="00906C13">
        <w:trPr>
          <w:trHeight w:val="29"/>
          <w:jc w:val="center"/>
        </w:trPr>
        <w:tc>
          <w:tcPr>
            <w:tcW w:w="1323" w:type="pct"/>
            <w:shd w:val="clear" w:color="auto" w:fill="FFFFFF"/>
          </w:tcPr>
          <w:p w14:paraId="748BD083" w14:textId="35FB518B" w:rsidR="00F51561" w:rsidRPr="00FE301B" w:rsidRDefault="00906C13" w:rsidP="00FD3C4F">
            <w:pPr>
              <w:spacing w:after="0" w:line="360" w:lineRule="exact"/>
              <w:rPr>
                <w:rFonts w:ascii="Times New Roman" w:hAnsi="Times New Roman" w:cs="Times New Roman"/>
                <w:b/>
                <w:bCs/>
                <w:color w:val="000000" w:themeColor="text1"/>
                <w:sz w:val="28"/>
                <w:szCs w:val="28"/>
              </w:rPr>
            </w:pPr>
            <w:r w:rsidRPr="00FE301B">
              <w:rPr>
                <w:rFonts w:ascii="Times New Roman" w:hAnsi="Times New Roman" w:cs="Times New Roman"/>
                <w:b/>
                <w:color w:val="000000" w:themeColor="text1"/>
                <w:sz w:val="28"/>
                <w:szCs w:val="28"/>
              </w:rPr>
              <w:t>Điều 2. Đối tượng áp dụng</w:t>
            </w:r>
            <w:r w:rsidRPr="00FE301B">
              <w:rPr>
                <w:rFonts w:ascii="Times New Roman" w:hAnsi="Times New Roman" w:cs="Times New Roman"/>
                <w:b/>
                <w:bCs/>
                <w:color w:val="000000" w:themeColor="text1"/>
                <w:sz w:val="28"/>
                <w:szCs w:val="28"/>
              </w:rPr>
              <w:t xml:space="preserve"> </w:t>
            </w:r>
          </w:p>
        </w:tc>
        <w:tc>
          <w:tcPr>
            <w:tcW w:w="2435" w:type="pct"/>
            <w:shd w:val="clear" w:color="auto" w:fill="FFFFFF"/>
          </w:tcPr>
          <w:p w14:paraId="353711D4" w14:textId="29F264A8" w:rsidR="00737149" w:rsidRPr="00FE301B" w:rsidRDefault="00737149" w:rsidP="00737149">
            <w:pPr>
              <w:shd w:val="clear" w:color="auto" w:fill="FFFFFF"/>
              <w:spacing w:after="0" w:line="400" w:lineRule="exact"/>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 xml:space="preserve">    Các cơ quan, tổ chức, cá nhân có hoạt động liên quan đến quản lý, khai thác công trình thủy lợi thuộc phạm vi quản lý của của Ủy ban nhân dân tỉnh Ninh Bình.</w:t>
            </w:r>
          </w:p>
          <w:p w14:paraId="32CB3850" w14:textId="01DFC873" w:rsidR="00F51561" w:rsidRPr="00FE301B" w:rsidRDefault="00F51561" w:rsidP="00774320">
            <w:pPr>
              <w:widowControl w:val="0"/>
              <w:spacing w:after="0" w:line="240" w:lineRule="auto"/>
              <w:ind w:left="140" w:right="130"/>
              <w:jc w:val="both"/>
              <w:rPr>
                <w:rFonts w:ascii="Times New Roman" w:eastAsia="Calibri" w:hAnsi="Times New Roman" w:cs="Times New Roman"/>
                <w:sz w:val="28"/>
                <w:szCs w:val="28"/>
              </w:rPr>
            </w:pPr>
          </w:p>
        </w:tc>
        <w:tc>
          <w:tcPr>
            <w:tcW w:w="1242" w:type="pct"/>
            <w:shd w:val="clear" w:color="auto" w:fill="FFFFFF"/>
          </w:tcPr>
          <w:p w14:paraId="393C1F51" w14:textId="3E5A7E3B" w:rsidR="00F51561" w:rsidRPr="00FE301B" w:rsidRDefault="00906C13" w:rsidP="00DA002F">
            <w:pPr>
              <w:widowControl w:val="0"/>
              <w:spacing w:after="0" w:line="240" w:lineRule="auto"/>
              <w:ind w:left="131" w:right="213"/>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Quy định rõ đối tượng áp dụng làm cơ sở pháp lý cho việc triển khai thống nhất công tác phối hợp quản lý</w:t>
            </w:r>
            <w:r w:rsidR="00DA002F" w:rsidRPr="00FE301B">
              <w:rPr>
                <w:rFonts w:ascii="Times New Roman" w:hAnsi="Times New Roman" w:cs="Times New Roman"/>
                <w:color w:val="000000" w:themeColor="text1"/>
                <w:sz w:val="28"/>
                <w:szCs w:val="28"/>
              </w:rPr>
              <w:t xml:space="preserve"> </w:t>
            </w:r>
            <w:r w:rsidRPr="00FE301B">
              <w:rPr>
                <w:rFonts w:ascii="Times New Roman" w:hAnsi="Times New Roman" w:cs="Times New Roman"/>
                <w:color w:val="000000" w:themeColor="text1"/>
                <w:sz w:val="28"/>
                <w:szCs w:val="28"/>
              </w:rPr>
              <w:t xml:space="preserve">nhà nước về </w:t>
            </w:r>
            <w:r w:rsidR="00737149" w:rsidRPr="00FE301B">
              <w:rPr>
                <w:rFonts w:ascii="Times New Roman" w:hAnsi="Times New Roman" w:cs="Times New Roman"/>
                <w:color w:val="000000" w:themeColor="text1"/>
                <w:sz w:val="28"/>
                <w:szCs w:val="28"/>
              </w:rPr>
              <w:t xml:space="preserve">phân cấp công trình </w:t>
            </w:r>
            <w:r w:rsidRPr="00FE301B">
              <w:rPr>
                <w:rFonts w:ascii="Times New Roman" w:hAnsi="Times New Roman" w:cs="Times New Roman"/>
                <w:color w:val="000000" w:themeColor="text1"/>
                <w:sz w:val="28"/>
                <w:szCs w:val="28"/>
              </w:rPr>
              <w:t>thủy lợi trên địa bàn tỉnh Ninh Bình</w:t>
            </w:r>
          </w:p>
        </w:tc>
      </w:tr>
      <w:tr w:rsidR="00F51561" w:rsidRPr="00906C13" w14:paraId="4AE0D7F0" w14:textId="77777777" w:rsidTr="00906C13">
        <w:trPr>
          <w:trHeight w:val="29"/>
          <w:jc w:val="center"/>
        </w:trPr>
        <w:tc>
          <w:tcPr>
            <w:tcW w:w="1323" w:type="pct"/>
            <w:shd w:val="clear" w:color="auto" w:fill="FFFFFF"/>
          </w:tcPr>
          <w:p w14:paraId="3F083B46" w14:textId="373E2CA5" w:rsidR="00AF37A8" w:rsidRPr="00FE301B" w:rsidRDefault="00906C13" w:rsidP="00AF37A8">
            <w:pPr>
              <w:spacing w:after="0" w:line="400" w:lineRule="exact"/>
              <w:ind w:firstLine="567"/>
              <w:jc w:val="both"/>
              <w:rPr>
                <w:rFonts w:cs="Times New Roman"/>
                <w:b/>
                <w:sz w:val="28"/>
                <w:szCs w:val="28"/>
              </w:rPr>
            </w:pPr>
            <w:r w:rsidRPr="00FE301B">
              <w:rPr>
                <w:rStyle w:val="fontstyle01"/>
                <w:b/>
                <w:i w:val="0"/>
              </w:rPr>
              <w:t xml:space="preserve">Điều </w:t>
            </w:r>
            <w:r w:rsidR="00D84601" w:rsidRPr="00FE301B">
              <w:rPr>
                <w:rStyle w:val="fontstyle01"/>
                <w:b/>
                <w:i w:val="0"/>
              </w:rPr>
              <w:t>5</w:t>
            </w:r>
            <w:r w:rsidRPr="00FE301B">
              <w:rPr>
                <w:rStyle w:val="fontstyle01"/>
                <w:b/>
                <w:i w:val="0"/>
              </w:rPr>
              <w:t xml:space="preserve">. </w:t>
            </w:r>
            <w:r w:rsidR="00AF37A8" w:rsidRPr="00FE301B">
              <w:rPr>
                <w:rStyle w:val="fontstyle01"/>
                <w:b/>
                <w:bCs/>
                <w:i w:val="0"/>
                <w:iCs w:val="0"/>
              </w:rPr>
              <w:t xml:space="preserve">Vị trí điểm giao </w:t>
            </w:r>
            <w:r w:rsidR="00AF37A8" w:rsidRPr="00FE301B">
              <w:rPr>
                <w:rStyle w:val="fontstyle01"/>
                <w:b/>
                <w:bCs/>
                <w:i w:val="0"/>
                <w:iCs w:val="0"/>
              </w:rPr>
              <w:lastRenderedPageBreak/>
              <w:t>nhận sản phẩm, dịch vụ thủy lợi</w:t>
            </w:r>
          </w:p>
          <w:p w14:paraId="6C39E0EB" w14:textId="39D6BC9B" w:rsidR="00F51561" w:rsidRPr="00FE301B" w:rsidRDefault="00F51561" w:rsidP="00D474DE">
            <w:pPr>
              <w:tabs>
                <w:tab w:val="left" w:pos="1256"/>
              </w:tabs>
              <w:spacing w:after="0" w:line="260" w:lineRule="auto"/>
              <w:jc w:val="both"/>
              <w:rPr>
                <w:rFonts w:ascii="Times New Roman" w:hAnsi="Times New Roman" w:cs="Times New Roman"/>
                <w:b/>
                <w:bCs/>
                <w:color w:val="000000" w:themeColor="text1"/>
                <w:sz w:val="28"/>
                <w:szCs w:val="28"/>
              </w:rPr>
            </w:pPr>
          </w:p>
        </w:tc>
        <w:tc>
          <w:tcPr>
            <w:tcW w:w="2435" w:type="pct"/>
            <w:shd w:val="clear" w:color="auto" w:fill="FFFFFF"/>
          </w:tcPr>
          <w:p w14:paraId="06A1A239" w14:textId="2555D3B7" w:rsidR="006A0A7D" w:rsidRPr="00FE301B" w:rsidRDefault="006A0A7D" w:rsidP="006A0A7D">
            <w:pPr>
              <w:widowControl w:val="0"/>
              <w:spacing w:after="0" w:line="400" w:lineRule="exact"/>
              <w:ind w:firstLine="720"/>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lastRenderedPageBreak/>
              <w:t xml:space="preserve">1. Điểm giao nhận sản phẩm, dịch vụ thủy lợi </w:t>
            </w:r>
            <w:r w:rsidRPr="00FE301B">
              <w:rPr>
                <w:rFonts w:ascii="Times New Roman" w:hAnsi="Times New Roman" w:cs="Times New Roman"/>
                <w:color w:val="000000" w:themeColor="text1"/>
                <w:sz w:val="28"/>
                <w:szCs w:val="28"/>
              </w:rPr>
              <w:lastRenderedPageBreak/>
              <w:t xml:space="preserve">giữa Công ty TNHH một thành viên khai thác công trình thuỷ lợi (sau đây gọi là Công ty KTCTTL) và tổ chức thuỷ lợi cơ sở </w:t>
            </w:r>
            <w:r w:rsidR="004E6C8A">
              <w:rPr>
                <w:rFonts w:ascii="Times New Roman" w:hAnsi="Times New Roman" w:cs="Times New Roman"/>
                <w:color w:val="000000" w:themeColor="text1"/>
                <w:sz w:val="28"/>
                <w:szCs w:val="28"/>
              </w:rPr>
              <w:t xml:space="preserve">(viết tắt là TLCS) </w:t>
            </w:r>
            <w:r w:rsidRPr="00FE301B">
              <w:rPr>
                <w:rFonts w:ascii="Times New Roman" w:hAnsi="Times New Roman" w:cs="Times New Roman"/>
                <w:color w:val="000000" w:themeColor="text1"/>
                <w:sz w:val="28"/>
                <w:szCs w:val="28"/>
              </w:rPr>
              <w:t>là vị trí được xác định theo quy mô thuỷ lợi nội đồng.</w:t>
            </w:r>
          </w:p>
          <w:p w14:paraId="3497CCE7" w14:textId="77777777" w:rsidR="00AF37A8" w:rsidRPr="00FE301B" w:rsidRDefault="00AF37A8" w:rsidP="00AF37A8">
            <w:pPr>
              <w:widowControl w:val="0"/>
              <w:spacing w:after="0" w:line="400" w:lineRule="exact"/>
              <w:ind w:firstLine="720"/>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2. Quy mô thuỷ lợi nội được xác định như sau:</w:t>
            </w:r>
          </w:p>
          <w:p w14:paraId="3E9C991E" w14:textId="77777777" w:rsidR="00AF37A8" w:rsidRPr="00FE301B" w:rsidRDefault="00AF37A8" w:rsidP="00AF37A8">
            <w:pPr>
              <w:widowControl w:val="0"/>
              <w:spacing w:after="0" w:line="400" w:lineRule="exact"/>
              <w:ind w:firstLine="720"/>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a) Đối với các xã miền núi: Nhỏ hơn hoặc bằng 50ha.</w:t>
            </w:r>
          </w:p>
          <w:p w14:paraId="2B6F19F9" w14:textId="77777777" w:rsidR="00F51561" w:rsidRDefault="00AF37A8" w:rsidP="006A0A7D">
            <w:pPr>
              <w:widowControl w:val="0"/>
              <w:spacing w:after="0" w:line="400" w:lineRule="exact"/>
              <w:ind w:firstLine="720"/>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b) Đối với các xã, phường còn lại: Nhỏ hơn hoặc bằ</w:t>
            </w:r>
            <w:r w:rsidR="00FE301B" w:rsidRPr="00FE301B">
              <w:rPr>
                <w:rFonts w:ascii="Times New Roman" w:hAnsi="Times New Roman" w:cs="Times New Roman"/>
                <w:color w:val="000000" w:themeColor="text1"/>
                <w:sz w:val="28"/>
                <w:szCs w:val="28"/>
              </w:rPr>
              <w:t>ng 8</w:t>
            </w:r>
            <w:r w:rsidRPr="00FE301B">
              <w:rPr>
                <w:rFonts w:ascii="Times New Roman" w:hAnsi="Times New Roman" w:cs="Times New Roman"/>
                <w:color w:val="000000" w:themeColor="text1"/>
                <w:sz w:val="28"/>
                <w:szCs w:val="28"/>
              </w:rPr>
              <w:t>0ha.</w:t>
            </w:r>
          </w:p>
          <w:p w14:paraId="60442A04" w14:textId="29CD62C7" w:rsidR="004E6C8A" w:rsidRPr="004E6C8A" w:rsidRDefault="004E6C8A" w:rsidP="004E6C8A">
            <w:pPr>
              <w:widowControl w:val="0"/>
              <w:spacing w:after="0" w:line="400" w:lineRule="exact"/>
              <w:ind w:firstLine="720"/>
              <w:jc w:val="both"/>
              <w:rPr>
                <w:rFonts w:ascii="Times New Roman" w:hAnsi="Times New Roman" w:cs="Times New Roman"/>
                <w:color w:val="000000" w:themeColor="text1"/>
                <w:sz w:val="28"/>
                <w:szCs w:val="28"/>
              </w:rPr>
            </w:pPr>
            <w:r w:rsidRPr="004E6C8A">
              <w:rPr>
                <w:rFonts w:ascii="Times New Roman" w:hAnsi="Times New Roman" w:cs="Times New Roman"/>
                <w:color w:val="000000" w:themeColor="text1"/>
                <w:sz w:val="28"/>
                <w:szCs w:val="28"/>
              </w:rPr>
              <w:t>3. Các cống đầu kênh có điểm giao nhận sản phẩm,</w:t>
            </w:r>
            <w:r>
              <w:rPr>
                <w:rFonts w:ascii="Times New Roman" w:hAnsi="Times New Roman" w:cs="Times New Roman"/>
                <w:color w:val="000000" w:themeColor="text1"/>
                <w:sz w:val="28"/>
                <w:szCs w:val="28"/>
              </w:rPr>
              <w:t xml:space="preserve"> </w:t>
            </w:r>
            <w:r w:rsidRPr="004E6C8A">
              <w:rPr>
                <w:rFonts w:ascii="Times New Roman" w:hAnsi="Times New Roman" w:cs="Times New Roman"/>
                <w:color w:val="000000" w:themeColor="text1"/>
                <w:sz w:val="28"/>
                <w:szCs w:val="28"/>
              </w:rPr>
              <w:t>dịch vụ thủy lợi mà có</w:t>
            </w:r>
            <w:r w:rsidRPr="004E6C8A">
              <w:rPr>
                <w:rFonts w:ascii="Times New Roman" w:hAnsi="Times New Roman" w:cs="Times New Roman"/>
                <w:color w:val="000000" w:themeColor="text1"/>
                <w:sz w:val="28"/>
                <w:szCs w:val="28"/>
              </w:rPr>
              <w:br/>
              <w:t>tính chất đặc thù như cống vượt cấp,…; để thuận lợi cho việc quản lý, vận hành</w:t>
            </w:r>
            <w:proofErr w:type="gramStart"/>
            <w:r w:rsidRPr="004E6C8A">
              <w:rPr>
                <w:rFonts w:ascii="Times New Roman" w:hAnsi="Times New Roman" w:cs="Times New Roman"/>
                <w:color w:val="000000" w:themeColor="text1"/>
                <w:sz w:val="28"/>
                <w:szCs w:val="28"/>
              </w:rPr>
              <w:t>,</w:t>
            </w:r>
            <w:proofErr w:type="gramEnd"/>
            <w:r w:rsidRPr="004E6C8A">
              <w:rPr>
                <w:rFonts w:ascii="Times New Roman" w:hAnsi="Times New Roman" w:cs="Times New Roman"/>
                <w:color w:val="000000" w:themeColor="text1"/>
                <w:sz w:val="28"/>
                <w:szCs w:val="28"/>
              </w:rPr>
              <w:br/>
              <w:t>tu bổ, sửa chữa cống đầu kênh này, vị trí điểm giao nhận là trước hay sau cống,</w:t>
            </w:r>
            <w:r w:rsidRPr="004E6C8A">
              <w:rPr>
                <w:rFonts w:ascii="Times New Roman" w:hAnsi="Times New Roman" w:cs="Times New Roman"/>
                <w:color w:val="000000" w:themeColor="text1"/>
                <w:sz w:val="28"/>
                <w:szCs w:val="28"/>
              </w:rPr>
              <w:br/>
              <w:t>Công ty KTCTTL, tổ chức thủy lợi cơ sở thỏa thuận thống nhất cho phù hợp.</w:t>
            </w:r>
          </w:p>
          <w:p w14:paraId="03768E23" w14:textId="40DC51A3" w:rsidR="004E6C8A" w:rsidRPr="004E6C8A" w:rsidRDefault="004E6C8A" w:rsidP="004E6C8A">
            <w:pPr>
              <w:widowControl w:val="0"/>
              <w:spacing w:after="0" w:line="400" w:lineRule="exact"/>
              <w:ind w:firstLine="720"/>
              <w:jc w:val="both"/>
              <w:rPr>
                <w:rFonts w:cs="Times New Roman"/>
                <w:szCs w:val="28"/>
                <w:lang w:val="es-ES"/>
              </w:rPr>
            </w:pPr>
            <w:r w:rsidRPr="004E6C8A">
              <w:rPr>
                <w:rFonts w:ascii="Times New Roman" w:hAnsi="Times New Roman" w:cs="Times New Roman"/>
                <w:color w:val="000000" w:themeColor="text1"/>
                <w:sz w:val="28"/>
                <w:szCs w:val="28"/>
              </w:rPr>
              <w:t>4. Tổ chức cá nhân cung cấp sản phẩm, dịch vụ thuỷ lợi có trách nhiệm phối hợp với tổ chức, cá nhân sử dụng sản phẩm, dịch vụ thủy lợi xác định cụ thể vị trí điểm giao nhận sản phẩm, dịch vụ thuỷ lợi.</w:t>
            </w:r>
            <w:r w:rsidRPr="00D6645F">
              <w:rPr>
                <w:rFonts w:cs="Times New Roman"/>
                <w:szCs w:val="28"/>
              </w:rPr>
              <w:t xml:space="preserve"> </w:t>
            </w:r>
          </w:p>
        </w:tc>
        <w:tc>
          <w:tcPr>
            <w:tcW w:w="1242" w:type="pct"/>
            <w:shd w:val="clear" w:color="auto" w:fill="FFFFFF"/>
          </w:tcPr>
          <w:p w14:paraId="76378471" w14:textId="5158B9B0" w:rsidR="00F51561" w:rsidRPr="00FE301B" w:rsidRDefault="00FB5AEC" w:rsidP="00FB5AEC">
            <w:pPr>
              <w:widowControl w:val="0"/>
              <w:spacing w:after="0" w:line="240" w:lineRule="auto"/>
              <w:ind w:left="131" w:right="213"/>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lastRenderedPageBreak/>
              <w:t xml:space="preserve">Quy định </w:t>
            </w:r>
            <w:r w:rsidR="00AF37A8" w:rsidRPr="00FE301B">
              <w:rPr>
                <w:rFonts w:ascii="Times New Roman" w:hAnsi="Times New Roman" w:cs="Times New Roman"/>
                <w:color w:val="000000" w:themeColor="text1"/>
                <w:sz w:val="28"/>
                <w:szCs w:val="28"/>
              </w:rPr>
              <w:t xml:space="preserve">cụ thể quy mô </w:t>
            </w:r>
            <w:r w:rsidR="00AF37A8" w:rsidRPr="00FE301B">
              <w:rPr>
                <w:rFonts w:ascii="Times New Roman" w:hAnsi="Times New Roman" w:cs="Times New Roman"/>
                <w:color w:val="000000" w:themeColor="text1"/>
                <w:sz w:val="28"/>
                <w:szCs w:val="28"/>
              </w:rPr>
              <w:lastRenderedPageBreak/>
              <w:t>thuỷ lợi nội đồng</w:t>
            </w:r>
            <w:r w:rsidRPr="00FE301B">
              <w:rPr>
                <w:rFonts w:ascii="Times New Roman" w:hAnsi="Times New Roman" w:cs="Times New Roman"/>
                <w:color w:val="000000" w:themeColor="text1"/>
                <w:sz w:val="28"/>
                <w:szCs w:val="28"/>
              </w:rPr>
              <w:t xml:space="preserve"> theo quy định tại </w:t>
            </w:r>
            <w:r w:rsidR="00AF37A8" w:rsidRPr="00FE301B">
              <w:rPr>
                <w:rFonts w:ascii="Times New Roman" w:hAnsi="Times New Roman" w:cs="Times New Roman"/>
                <w:color w:val="000000" w:themeColor="text1"/>
                <w:sz w:val="28"/>
                <w:szCs w:val="28"/>
              </w:rPr>
              <w:t>Điều 16</w:t>
            </w:r>
            <w:r w:rsidRPr="00FE301B">
              <w:rPr>
                <w:rFonts w:ascii="Times New Roman" w:hAnsi="Times New Roman" w:cs="Times New Roman"/>
                <w:color w:val="000000" w:themeColor="text1"/>
                <w:sz w:val="28"/>
                <w:szCs w:val="28"/>
              </w:rPr>
              <w:t xml:space="preserve"> </w:t>
            </w:r>
            <w:r w:rsidR="006A0A7D" w:rsidRPr="00FE301B">
              <w:rPr>
                <w:rFonts w:ascii="Times New Roman" w:hAnsi="Times New Roman" w:cs="Times New Roman"/>
                <w:color w:val="000000" w:themeColor="text1"/>
                <w:sz w:val="28"/>
                <w:szCs w:val="28"/>
              </w:rPr>
              <w:t>Thông tư số 08/TT-BNNMT ngày 26/01/2026 của Bộ Nông nghiệp và Môi trường</w:t>
            </w:r>
            <w:r w:rsidR="006A0A7D" w:rsidRPr="00FE301B">
              <w:rPr>
                <w:i/>
                <w:sz w:val="28"/>
                <w:szCs w:val="28"/>
              </w:rPr>
              <w:t xml:space="preserve"> </w:t>
            </w:r>
          </w:p>
        </w:tc>
      </w:tr>
      <w:tr w:rsidR="000B52ED" w:rsidRPr="00906C13" w14:paraId="53C05D43" w14:textId="77777777" w:rsidTr="00906C13">
        <w:trPr>
          <w:trHeight w:val="29"/>
          <w:jc w:val="center"/>
        </w:trPr>
        <w:tc>
          <w:tcPr>
            <w:tcW w:w="1323" w:type="pct"/>
            <w:shd w:val="clear" w:color="auto" w:fill="FFFFFF"/>
          </w:tcPr>
          <w:p w14:paraId="73A8A5C7" w14:textId="2354DB55" w:rsidR="0054228A" w:rsidRPr="00FE301B" w:rsidRDefault="00906C13" w:rsidP="0054228A">
            <w:pPr>
              <w:spacing w:after="0" w:line="400" w:lineRule="exact"/>
              <w:ind w:firstLine="567"/>
              <w:jc w:val="both"/>
              <w:rPr>
                <w:rFonts w:cs="Times New Roman"/>
                <w:b/>
                <w:sz w:val="28"/>
                <w:szCs w:val="28"/>
              </w:rPr>
            </w:pPr>
            <w:r w:rsidRPr="00FE301B">
              <w:rPr>
                <w:rStyle w:val="fontstyle31"/>
                <w:b/>
                <w:i w:val="0"/>
              </w:rPr>
              <w:lastRenderedPageBreak/>
              <w:t xml:space="preserve">Điều </w:t>
            </w:r>
            <w:r w:rsidR="00D84601" w:rsidRPr="00FE301B">
              <w:rPr>
                <w:rStyle w:val="fontstyle31"/>
                <w:b/>
                <w:i w:val="0"/>
              </w:rPr>
              <w:t>6</w:t>
            </w:r>
            <w:r w:rsidRPr="00FE301B">
              <w:rPr>
                <w:rStyle w:val="fontstyle31"/>
                <w:b/>
                <w:i w:val="0"/>
              </w:rPr>
              <w:t xml:space="preserve">. </w:t>
            </w:r>
            <w:r w:rsidR="0054228A" w:rsidRPr="00FE301B">
              <w:rPr>
                <w:rStyle w:val="fontstyle31"/>
                <w:b/>
                <w:bCs/>
                <w:i w:val="0"/>
                <w:iCs w:val="0"/>
              </w:rPr>
              <w:t xml:space="preserve">Giao quản lý, khai thác công trình thủy </w:t>
            </w:r>
            <w:r w:rsidR="0054228A" w:rsidRPr="00FE301B">
              <w:rPr>
                <w:rStyle w:val="fontstyle31"/>
                <w:b/>
                <w:bCs/>
                <w:i w:val="0"/>
                <w:iCs w:val="0"/>
              </w:rPr>
              <w:lastRenderedPageBreak/>
              <w:t>lợi</w:t>
            </w:r>
          </w:p>
          <w:p w14:paraId="12F0E570" w14:textId="27ECAB98" w:rsidR="00240375" w:rsidRPr="00FE301B" w:rsidRDefault="00240375" w:rsidP="00906C13">
            <w:pPr>
              <w:tabs>
                <w:tab w:val="left" w:pos="1258"/>
              </w:tabs>
              <w:spacing w:after="0" w:line="258" w:lineRule="auto"/>
              <w:jc w:val="both"/>
              <w:rPr>
                <w:rFonts w:ascii="Times New Roman" w:hAnsi="Times New Roman" w:cs="Times New Roman"/>
                <w:b/>
                <w:bCs/>
                <w:color w:val="000000" w:themeColor="text1"/>
                <w:sz w:val="28"/>
                <w:szCs w:val="28"/>
              </w:rPr>
            </w:pPr>
          </w:p>
        </w:tc>
        <w:tc>
          <w:tcPr>
            <w:tcW w:w="2435" w:type="pct"/>
            <w:shd w:val="clear" w:color="auto" w:fill="FFFFFF"/>
          </w:tcPr>
          <w:p w14:paraId="43A66BEF" w14:textId="77777777" w:rsidR="00EC2809" w:rsidRPr="00FE301B" w:rsidRDefault="00EC2809" w:rsidP="00EC2809">
            <w:pPr>
              <w:widowControl w:val="0"/>
              <w:spacing w:after="0" w:line="400" w:lineRule="exact"/>
              <w:ind w:firstLine="720"/>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lastRenderedPageBreak/>
              <w:t xml:space="preserve">1. Công ty KTCTTL thuộc tỉnh, Công ty cổ phần môi trường và công trình đô thị Hà Nam quản lý, khai </w:t>
            </w:r>
            <w:r w:rsidRPr="00FE301B">
              <w:rPr>
                <w:rFonts w:ascii="Times New Roman" w:hAnsi="Times New Roman" w:cs="Times New Roman"/>
                <w:color w:val="000000" w:themeColor="text1"/>
                <w:sz w:val="28"/>
                <w:szCs w:val="28"/>
              </w:rPr>
              <w:lastRenderedPageBreak/>
              <w:t>thác các công trình từ công trình thuỷ lợi đầu mối (hoặc từ điểm giao nhận sản phẩm, dịch vụ thủy lợi với Công ty TNHH một thành viên khai thác công trình thuỷ lợi Bắc Nam Hà) đến điểm giao nhận sản phẩm, dịch vụ thủy lợi với tổ chức thủy lợi cơ sở.</w:t>
            </w:r>
          </w:p>
          <w:p w14:paraId="628798A6" w14:textId="77777777" w:rsidR="00EC2809" w:rsidRPr="00FE301B" w:rsidRDefault="00EC2809" w:rsidP="00EC2809">
            <w:pPr>
              <w:widowControl w:val="0"/>
              <w:spacing w:after="0" w:line="400" w:lineRule="exact"/>
              <w:ind w:firstLine="720"/>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2. Tổ chức thủy lợi cơ sở quản lý, khai thác các công trình từ điểm giao nhận sản phẩm, dịch vụ thủy lợi với Công ty KTCTTL thuộc tỉnh vào mặt ruộng.</w:t>
            </w:r>
          </w:p>
          <w:p w14:paraId="06F7F691" w14:textId="77777777" w:rsidR="00EC2809" w:rsidRPr="00FE301B" w:rsidRDefault="00EC2809" w:rsidP="00EC2809">
            <w:pPr>
              <w:widowControl w:val="0"/>
              <w:spacing w:after="0" w:line="400" w:lineRule="exact"/>
              <w:ind w:firstLine="720"/>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3. Công ty KTCTTL thuộc tỉnh quản lý, khai thác trạm bơm điện cố định.</w:t>
            </w:r>
          </w:p>
          <w:p w14:paraId="71BADF7B" w14:textId="77777777" w:rsidR="00EC2809" w:rsidRPr="00FE301B" w:rsidRDefault="00EC2809" w:rsidP="00EC2809">
            <w:pPr>
              <w:widowControl w:val="0"/>
              <w:spacing w:after="0" w:line="400" w:lineRule="exact"/>
              <w:ind w:firstLine="720"/>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4. Quản lý, khai thác mốt số tuyến sông nội đồng</w:t>
            </w:r>
          </w:p>
          <w:p w14:paraId="3E9EB51B" w14:textId="2F776E60" w:rsidR="000B52ED" w:rsidRPr="00FE301B" w:rsidRDefault="00EC2809" w:rsidP="00EC2809">
            <w:pPr>
              <w:widowControl w:val="0"/>
              <w:spacing w:after="0" w:line="400" w:lineRule="exact"/>
              <w:ind w:firstLine="720"/>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 xml:space="preserve">Công ty TNHH Một thành viên KTCTTL Hà Nam quản lý, khai thác các sông nội đồng gồm: sông Châu Giang đoạn từ cống Tắc Giang đến cống Phủ Lý, đoạn từ đập Quan Trung đến đập Vĩnh Trụ; sông Bùi từ trạm bơm Thanh Sơn đến cống Bùi; sông Kinh Thuỷ trên địa phường Phủ Lý, xã Liêm Hà và xã Thanh Bình; sông Biên Hoà đoạn từ trạm bơm Định Xá đến đập Cầu Ghéo. </w:t>
            </w:r>
          </w:p>
        </w:tc>
        <w:tc>
          <w:tcPr>
            <w:tcW w:w="1242" w:type="pct"/>
            <w:shd w:val="clear" w:color="auto" w:fill="FFFFFF"/>
          </w:tcPr>
          <w:p w14:paraId="6996A838" w14:textId="4D5FB38D" w:rsidR="000B52ED" w:rsidRPr="00FE301B" w:rsidRDefault="00FB5AEC" w:rsidP="00FB5AEC">
            <w:pPr>
              <w:widowControl w:val="0"/>
              <w:spacing w:after="0" w:line="240" w:lineRule="auto"/>
              <w:ind w:left="131" w:right="213"/>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lastRenderedPageBreak/>
              <w:t>Quy định c</w:t>
            </w:r>
            <w:r w:rsidR="0054228A" w:rsidRPr="00FE301B">
              <w:rPr>
                <w:rFonts w:ascii="Times New Roman" w:hAnsi="Times New Roman" w:cs="Times New Roman"/>
                <w:color w:val="000000" w:themeColor="text1"/>
                <w:sz w:val="28"/>
                <w:szCs w:val="28"/>
              </w:rPr>
              <w:t xml:space="preserve">hi tiết các công trình thuỷ lợi do </w:t>
            </w:r>
            <w:r w:rsidR="0054228A" w:rsidRPr="00FE301B">
              <w:rPr>
                <w:color w:val="000000" w:themeColor="text1"/>
                <w:sz w:val="28"/>
                <w:szCs w:val="28"/>
              </w:rPr>
              <w:t xml:space="preserve"> </w:t>
            </w:r>
            <w:r w:rsidR="0054228A" w:rsidRPr="00FE301B">
              <w:rPr>
                <w:rFonts w:ascii="Times New Roman" w:hAnsi="Times New Roman" w:cs="Times New Roman"/>
                <w:color w:val="000000" w:themeColor="text1"/>
                <w:sz w:val="28"/>
                <w:szCs w:val="28"/>
              </w:rPr>
              <w:lastRenderedPageBreak/>
              <w:t>các Công ty KTCTTL, tổ chức thủy lợi cơ sở quản lý khai thác</w:t>
            </w:r>
          </w:p>
        </w:tc>
      </w:tr>
      <w:tr w:rsidR="002229E5" w:rsidRPr="00906C13" w14:paraId="51FABF6F" w14:textId="77777777" w:rsidTr="00906C13">
        <w:trPr>
          <w:trHeight w:val="29"/>
          <w:jc w:val="center"/>
        </w:trPr>
        <w:tc>
          <w:tcPr>
            <w:tcW w:w="1323" w:type="pct"/>
            <w:shd w:val="clear" w:color="auto" w:fill="FFFFFF"/>
            <w:vAlign w:val="center"/>
          </w:tcPr>
          <w:p w14:paraId="12D6F57A" w14:textId="07829B78" w:rsidR="00394D6D" w:rsidRPr="00FE301B" w:rsidRDefault="00394D6D" w:rsidP="00394D6D">
            <w:pPr>
              <w:spacing w:after="0" w:line="400" w:lineRule="exact"/>
              <w:ind w:firstLine="567"/>
              <w:jc w:val="both"/>
              <w:rPr>
                <w:rFonts w:ascii="Times New Roman" w:hAnsi="Times New Roman" w:cs="Times New Roman"/>
                <w:b/>
                <w:sz w:val="28"/>
                <w:szCs w:val="28"/>
              </w:rPr>
            </w:pPr>
            <w:r w:rsidRPr="00FE301B">
              <w:rPr>
                <w:rFonts w:ascii="Times New Roman" w:hAnsi="Times New Roman" w:cs="Times New Roman"/>
                <w:b/>
                <w:sz w:val="28"/>
                <w:szCs w:val="28"/>
              </w:rPr>
              <w:lastRenderedPageBreak/>
              <w:t xml:space="preserve">Điều </w:t>
            </w:r>
            <w:r w:rsidR="00D84601" w:rsidRPr="00FE301B">
              <w:rPr>
                <w:rFonts w:ascii="Times New Roman" w:hAnsi="Times New Roman" w:cs="Times New Roman"/>
                <w:b/>
                <w:sz w:val="28"/>
                <w:szCs w:val="28"/>
              </w:rPr>
              <w:t>7</w:t>
            </w:r>
            <w:r w:rsidRPr="00FE301B">
              <w:rPr>
                <w:rFonts w:ascii="Times New Roman" w:hAnsi="Times New Roman" w:cs="Times New Roman"/>
                <w:b/>
                <w:sz w:val="28"/>
                <w:szCs w:val="28"/>
              </w:rPr>
              <w:t>. Phân cấp quản lý, phê duyệt phương án bảo vệ công trình thuỷ lợi</w:t>
            </w:r>
          </w:p>
          <w:p w14:paraId="3501664A" w14:textId="35121C5D" w:rsidR="002229E5" w:rsidRPr="00FE301B" w:rsidRDefault="002229E5" w:rsidP="004D421C">
            <w:pPr>
              <w:spacing w:after="0" w:line="360" w:lineRule="exact"/>
              <w:rPr>
                <w:rFonts w:ascii="Times New Roman" w:hAnsi="Times New Roman" w:cs="Times New Roman"/>
                <w:color w:val="000000" w:themeColor="text1"/>
                <w:sz w:val="28"/>
                <w:szCs w:val="28"/>
              </w:rPr>
            </w:pPr>
          </w:p>
        </w:tc>
        <w:tc>
          <w:tcPr>
            <w:tcW w:w="2435" w:type="pct"/>
            <w:shd w:val="clear" w:color="auto" w:fill="FFFFFF"/>
            <w:vAlign w:val="center"/>
          </w:tcPr>
          <w:p w14:paraId="51EB7E81" w14:textId="77777777" w:rsidR="00C21102" w:rsidRPr="00FE301B" w:rsidRDefault="00C21102" w:rsidP="00C21102">
            <w:pPr>
              <w:spacing w:after="0" w:line="400" w:lineRule="exact"/>
              <w:ind w:firstLine="567"/>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1. Ủy ban nhân dân tỉnh quản lý công trình thủy lợi do Công ty KTCTTL thuộc tỉnh quản lý, khai thác.</w:t>
            </w:r>
          </w:p>
          <w:p w14:paraId="5260F91F" w14:textId="77777777" w:rsidR="00C21102" w:rsidRPr="00FE301B" w:rsidRDefault="00C21102" w:rsidP="00C21102">
            <w:pPr>
              <w:spacing w:after="0" w:line="400" w:lineRule="exact"/>
              <w:ind w:firstLine="567"/>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2. Ủy ban nhân dân xã, phường quản lý công trình thủy lợi do tổ chức thủy lợi cơ sở quản lý, khai thác.</w:t>
            </w:r>
          </w:p>
          <w:p w14:paraId="11BDEF71" w14:textId="610F38BB" w:rsidR="002229E5" w:rsidRPr="00FE301B" w:rsidRDefault="00C21102" w:rsidP="00C21102">
            <w:pPr>
              <w:spacing w:after="0" w:line="400" w:lineRule="exact"/>
              <w:ind w:firstLine="567"/>
              <w:jc w:val="both"/>
              <w:rPr>
                <w:rFonts w:cs="Times New Roman"/>
                <w:sz w:val="28"/>
                <w:szCs w:val="28"/>
              </w:rPr>
            </w:pPr>
            <w:r w:rsidRPr="00FE301B">
              <w:rPr>
                <w:rFonts w:ascii="Times New Roman" w:hAnsi="Times New Roman" w:cs="Times New Roman"/>
                <w:color w:val="000000" w:themeColor="text1"/>
                <w:sz w:val="28"/>
                <w:szCs w:val="28"/>
              </w:rPr>
              <w:lastRenderedPageBreak/>
              <w:t xml:space="preserve">3. Ủy ban nhân dân xã, phường phê duyệt phương </w:t>
            </w:r>
            <w:proofErr w:type="gramStart"/>
            <w:r w:rsidRPr="00FE301B">
              <w:rPr>
                <w:rFonts w:ascii="Times New Roman" w:hAnsi="Times New Roman" w:cs="Times New Roman"/>
                <w:color w:val="000000" w:themeColor="text1"/>
                <w:sz w:val="28"/>
                <w:szCs w:val="28"/>
              </w:rPr>
              <w:t>án</w:t>
            </w:r>
            <w:proofErr w:type="gramEnd"/>
            <w:r w:rsidRPr="00FE301B">
              <w:rPr>
                <w:rFonts w:ascii="Times New Roman" w:hAnsi="Times New Roman" w:cs="Times New Roman"/>
                <w:color w:val="000000" w:themeColor="text1"/>
                <w:sz w:val="28"/>
                <w:szCs w:val="28"/>
              </w:rPr>
              <w:t xml:space="preserve"> bảo vệ công trình thuỷ lợi trên địa bàn.</w:t>
            </w:r>
          </w:p>
        </w:tc>
        <w:tc>
          <w:tcPr>
            <w:tcW w:w="1242" w:type="pct"/>
            <w:shd w:val="clear" w:color="auto" w:fill="FFFFFF"/>
          </w:tcPr>
          <w:p w14:paraId="3E976B43" w14:textId="736AB9E6" w:rsidR="002229E5" w:rsidRPr="00FE301B" w:rsidRDefault="007A4EAF" w:rsidP="00FB5AEC">
            <w:pPr>
              <w:widowControl w:val="0"/>
              <w:spacing w:after="0" w:line="240" w:lineRule="auto"/>
              <w:ind w:left="131" w:right="213"/>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lastRenderedPageBreak/>
              <w:t xml:space="preserve">Phân cấp, phân quyền theo quy định tại Khoản </w:t>
            </w:r>
            <w:r w:rsidR="005D4F3F" w:rsidRPr="00FE301B">
              <w:rPr>
                <w:rFonts w:ascii="Times New Roman" w:hAnsi="Times New Roman" w:cs="Times New Roman"/>
                <w:color w:val="000000" w:themeColor="text1"/>
                <w:sz w:val="28"/>
                <w:szCs w:val="28"/>
              </w:rPr>
              <w:t>1, Khoản 3</w:t>
            </w:r>
            <w:r w:rsidRPr="00FE301B">
              <w:rPr>
                <w:rFonts w:ascii="Times New Roman" w:hAnsi="Times New Roman" w:cs="Times New Roman"/>
                <w:color w:val="000000" w:themeColor="text1"/>
                <w:sz w:val="28"/>
                <w:szCs w:val="28"/>
              </w:rPr>
              <w:t xml:space="preserve"> Điều 13 Luật số 146/2025/QH15 sửa đổi bổ sung một số điều </w:t>
            </w:r>
            <w:r w:rsidRPr="00FE301B">
              <w:rPr>
                <w:rFonts w:ascii="Times New Roman" w:hAnsi="Times New Roman" w:cs="Times New Roman"/>
                <w:color w:val="000000" w:themeColor="text1"/>
                <w:sz w:val="28"/>
                <w:szCs w:val="28"/>
              </w:rPr>
              <w:lastRenderedPageBreak/>
              <w:t>của 15 Luật trong lĩnh vực Nông nghiệp và môi trường</w:t>
            </w:r>
          </w:p>
        </w:tc>
      </w:tr>
      <w:tr w:rsidR="002229E5" w:rsidRPr="00906C13" w14:paraId="12C49F11" w14:textId="77777777" w:rsidTr="00906C13">
        <w:trPr>
          <w:trHeight w:val="29"/>
          <w:jc w:val="center"/>
        </w:trPr>
        <w:tc>
          <w:tcPr>
            <w:tcW w:w="1323" w:type="pct"/>
            <w:shd w:val="clear" w:color="auto" w:fill="FFFFFF"/>
          </w:tcPr>
          <w:p w14:paraId="63E25853" w14:textId="79C24EDD" w:rsidR="00A21E52" w:rsidRPr="00FE301B" w:rsidRDefault="00A21E52" w:rsidP="00A21E52">
            <w:pPr>
              <w:spacing w:after="0" w:line="400" w:lineRule="exact"/>
              <w:ind w:firstLine="567"/>
              <w:jc w:val="both"/>
              <w:rPr>
                <w:rFonts w:ascii="Times New Roman" w:hAnsi="Times New Roman" w:cs="Times New Roman"/>
                <w:b/>
                <w:sz w:val="28"/>
                <w:szCs w:val="28"/>
              </w:rPr>
            </w:pPr>
            <w:r w:rsidRPr="00FE301B">
              <w:rPr>
                <w:rFonts w:ascii="Times New Roman" w:hAnsi="Times New Roman" w:cs="Times New Roman"/>
                <w:b/>
                <w:sz w:val="28"/>
                <w:szCs w:val="28"/>
              </w:rPr>
              <w:lastRenderedPageBreak/>
              <w:t xml:space="preserve">Điều </w:t>
            </w:r>
            <w:r w:rsidR="00D84601" w:rsidRPr="00FE301B">
              <w:rPr>
                <w:rFonts w:ascii="Times New Roman" w:hAnsi="Times New Roman" w:cs="Times New Roman"/>
                <w:b/>
                <w:sz w:val="28"/>
                <w:szCs w:val="28"/>
              </w:rPr>
              <w:t>8</w:t>
            </w:r>
            <w:r w:rsidRPr="00FE301B">
              <w:rPr>
                <w:rFonts w:ascii="Times New Roman" w:hAnsi="Times New Roman" w:cs="Times New Roman"/>
                <w:b/>
                <w:sz w:val="28"/>
                <w:szCs w:val="28"/>
              </w:rPr>
              <w:t>. Bảo trì tài sản kết cấu hạ tầng thủy lợi do các Công ty KTCTTL thuộc tỉnh quản lý, khai thác</w:t>
            </w:r>
          </w:p>
          <w:p w14:paraId="5EE226A4" w14:textId="5D2808B1" w:rsidR="002229E5" w:rsidRPr="00FE301B" w:rsidRDefault="002229E5" w:rsidP="002229E5">
            <w:pPr>
              <w:widowControl w:val="0"/>
              <w:spacing w:after="0" w:line="240" w:lineRule="auto"/>
              <w:ind w:right="128"/>
              <w:jc w:val="both"/>
              <w:rPr>
                <w:rFonts w:ascii="Times New Roman" w:hAnsi="Times New Roman" w:cs="Times New Roman"/>
                <w:color w:val="000000" w:themeColor="text1"/>
                <w:sz w:val="28"/>
                <w:szCs w:val="28"/>
              </w:rPr>
            </w:pPr>
          </w:p>
        </w:tc>
        <w:tc>
          <w:tcPr>
            <w:tcW w:w="2435" w:type="pct"/>
            <w:shd w:val="clear" w:color="auto" w:fill="FFFFFF"/>
          </w:tcPr>
          <w:p w14:paraId="3DDD2AB9" w14:textId="77777777" w:rsidR="00A21E52" w:rsidRPr="00FE301B" w:rsidRDefault="00A21E52" w:rsidP="00A21E52">
            <w:pPr>
              <w:spacing w:after="0" w:line="400" w:lineRule="exact"/>
              <w:ind w:firstLine="567"/>
              <w:jc w:val="both"/>
              <w:rPr>
                <w:rFonts w:ascii="Times New Roman" w:eastAsia="Times New Roman" w:hAnsi="Times New Roman" w:cs="Times New Roman"/>
                <w:sz w:val="28"/>
                <w:szCs w:val="28"/>
              </w:rPr>
            </w:pPr>
            <w:r w:rsidRPr="00FE301B">
              <w:rPr>
                <w:rFonts w:ascii="Times New Roman" w:eastAsia="Times New Roman" w:hAnsi="Times New Roman" w:cs="Times New Roman"/>
                <w:bCs/>
                <w:sz w:val="28"/>
                <w:szCs w:val="28"/>
              </w:rPr>
              <w:t>1. Thẩm quyền phê duyệt danh mục và kế hoạch bảo trì</w:t>
            </w:r>
          </w:p>
          <w:p w14:paraId="68BCDFC2" w14:textId="77777777" w:rsidR="00A21E52" w:rsidRPr="00FE301B" w:rsidRDefault="00A21E52" w:rsidP="00A21E52">
            <w:pPr>
              <w:spacing w:after="0" w:line="400" w:lineRule="exact"/>
              <w:ind w:firstLine="567"/>
              <w:jc w:val="both"/>
              <w:rPr>
                <w:rFonts w:ascii="Times New Roman" w:eastAsia="Times New Roman" w:hAnsi="Times New Roman" w:cs="Times New Roman"/>
                <w:sz w:val="28"/>
                <w:szCs w:val="28"/>
              </w:rPr>
            </w:pPr>
            <w:r w:rsidRPr="00FE301B">
              <w:rPr>
                <w:rFonts w:ascii="Times New Roman" w:eastAsia="Times New Roman" w:hAnsi="Times New Roman" w:cs="Times New Roman"/>
                <w:sz w:val="28"/>
                <w:szCs w:val="28"/>
              </w:rPr>
              <w:t>Hàng năm, các Công ty KTCTTL lập kế hoạch, danh mục bảo trì và trình phê duyệt xong trước ngày 31 tháng 12 của năm trước năm kế hoạch. Trong quá trình thực hiện, nếu có sự thay đổi làm thủ tục điều chỉnh, bổ sung kịp thời.</w:t>
            </w:r>
          </w:p>
          <w:p w14:paraId="30E10C8A" w14:textId="77777777" w:rsidR="00A21E52" w:rsidRPr="00FE301B" w:rsidRDefault="00A21E52" w:rsidP="00A21E52">
            <w:pPr>
              <w:spacing w:after="0" w:line="400" w:lineRule="exact"/>
              <w:ind w:firstLine="567"/>
              <w:jc w:val="both"/>
              <w:rPr>
                <w:rFonts w:ascii="Times New Roman" w:hAnsi="Times New Roman" w:cs="Times New Roman"/>
                <w:b/>
                <w:i/>
                <w:sz w:val="28"/>
                <w:szCs w:val="28"/>
                <w:u w:val="single"/>
                <w:lang w:val="nl-NL"/>
              </w:rPr>
            </w:pPr>
            <w:r w:rsidRPr="00FE301B">
              <w:rPr>
                <w:rFonts w:ascii="Times New Roman" w:eastAsia="Times New Roman" w:hAnsi="Times New Roman" w:cs="Times New Roman"/>
                <w:sz w:val="28"/>
                <w:szCs w:val="28"/>
              </w:rPr>
              <w:t>a) Bảo trì s</w:t>
            </w:r>
            <w:r w:rsidRPr="00FE301B">
              <w:rPr>
                <w:rFonts w:ascii="Times New Roman" w:hAnsi="Times New Roman" w:cs="Times New Roman"/>
                <w:sz w:val="28"/>
                <w:szCs w:val="28"/>
                <w:lang w:val="nl-NL"/>
              </w:rPr>
              <w:t>ửa chữa định kỳ: Thực hiện theo quy định của pháp luật về đầu tư xây dựng và pháp luật về đấu thầu.</w:t>
            </w:r>
            <w:r w:rsidRPr="00FE301B">
              <w:rPr>
                <w:rFonts w:ascii="Times New Roman" w:hAnsi="Times New Roman" w:cs="Times New Roman"/>
                <w:b/>
                <w:i/>
                <w:sz w:val="28"/>
                <w:szCs w:val="28"/>
                <w:u w:val="single"/>
                <w:lang w:val="nl-NL"/>
              </w:rPr>
              <w:t xml:space="preserve"> </w:t>
            </w:r>
          </w:p>
          <w:p w14:paraId="2745FE84" w14:textId="77777777" w:rsidR="00277DA0" w:rsidRPr="00FE301B" w:rsidRDefault="00277DA0" w:rsidP="00277DA0">
            <w:pPr>
              <w:spacing w:after="0" w:line="420" w:lineRule="exact"/>
              <w:ind w:firstLine="567"/>
              <w:jc w:val="both"/>
              <w:rPr>
                <w:rFonts w:ascii="Times New Roman" w:eastAsia="Times New Roman" w:hAnsi="Times New Roman" w:cs="Times New Roman"/>
                <w:sz w:val="28"/>
                <w:szCs w:val="28"/>
              </w:rPr>
            </w:pPr>
            <w:r w:rsidRPr="00FE301B">
              <w:rPr>
                <w:rFonts w:ascii="Times New Roman" w:eastAsia="Times New Roman" w:hAnsi="Times New Roman" w:cs="Times New Roman"/>
                <w:sz w:val="28"/>
                <w:szCs w:val="28"/>
              </w:rPr>
              <w:t>b) Bảo trì sửa chữa thường xuyên, sửa chữa đột xuất: Công ty KTCTTL lập danh mục công trình sửa chữa thường xuyên, sửa chữa đột xuất (nếu có), có  xác nhận của Uỷ ban nhân dân xã, phường, trình Sở Nông nghiệp và Môi trường phê duyệt.</w:t>
            </w:r>
          </w:p>
          <w:p w14:paraId="68D391D4" w14:textId="77777777" w:rsidR="00A21E52" w:rsidRPr="00FE301B" w:rsidRDefault="00A21E52" w:rsidP="00A21E52">
            <w:pPr>
              <w:spacing w:after="0" w:line="400" w:lineRule="exact"/>
              <w:ind w:firstLine="567"/>
              <w:jc w:val="both"/>
              <w:rPr>
                <w:rFonts w:ascii="Times New Roman" w:eastAsia="Times New Roman" w:hAnsi="Times New Roman" w:cs="Times New Roman"/>
                <w:sz w:val="28"/>
                <w:szCs w:val="28"/>
              </w:rPr>
            </w:pPr>
            <w:r w:rsidRPr="00FE301B">
              <w:rPr>
                <w:rFonts w:ascii="Times New Roman" w:eastAsia="Times New Roman" w:hAnsi="Times New Roman" w:cs="Times New Roman"/>
                <w:sz w:val="28"/>
                <w:szCs w:val="28"/>
              </w:rPr>
              <w:t>c) Bảo trì kiểm tra, quan trắc, kiểm định, bảo dưỡng: Các Công ty KTCTTL lập, phê duyệt.</w:t>
            </w:r>
          </w:p>
          <w:p w14:paraId="178E5F44" w14:textId="77777777" w:rsidR="00A21E52" w:rsidRPr="00FE301B" w:rsidRDefault="00A21E52" w:rsidP="00A21E52">
            <w:pPr>
              <w:spacing w:after="0" w:line="400" w:lineRule="exact"/>
              <w:ind w:firstLine="567"/>
              <w:jc w:val="both"/>
              <w:rPr>
                <w:rFonts w:ascii="Times New Roman" w:eastAsia="Times New Roman" w:hAnsi="Times New Roman" w:cs="Times New Roman"/>
                <w:sz w:val="28"/>
                <w:szCs w:val="28"/>
              </w:rPr>
            </w:pPr>
            <w:r w:rsidRPr="00FE301B">
              <w:rPr>
                <w:rFonts w:ascii="Times New Roman" w:eastAsia="Times New Roman" w:hAnsi="Times New Roman" w:cs="Times New Roman"/>
                <w:sz w:val="28"/>
                <w:szCs w:val="28"/>
              </w:rPr>
              <w:t>2. Thẩm quyền thẩm định, phê duyệt nhiệm vụ bảo trì</w:t>
            </w:r>
          </w:p>
          <w:p w14:paraId="4BE960BC" w14:textId="77777777" w:rsidR="00A21E52" w:rsidRPr="00FE301B" w:rsidRDefault="00A21E52" w:rsidP="00A21E52">
            <w:pPr>
              <w:spacing w:after="0" w:line="400" w:lineRule="exact"/>
              <w:ind w:firstLine="567"/>
              <w:jc w:val="both"/>
              <w:rPr>
                <w:rFonts w:ascii="Times New Roman" w:hAnsi="Times New Roman" w:cs="Times New Roman"/>
                <w:sz w:val="28"/>
                <w:szCs w:val="28"/>
                <w:lang w:val="nl-NL"/>
              </w:rPr>
            </w:pPr>
            <w:r w:rsidRPr="00FE301B">
              <w:rPr>
                <w:rFonts w:ascii="Times New Roman" w:hAnsi="Times New Roman" w:cs="Times New Roman"/>
                <w:sz w:val="28"/>
                <w:szCs w:val="28"/>
                <w:lang w:val="nl-NL"/>
              </w:rPr>
              <w:t xml:space="preserve">a) Bảo trì có giá trị dự toán từ 1,0 tỷ đồng trở lên: </w:t>
            </w:r>
            <w:r w:rsidRPr="00FE301B">
              <w:rPr>
                <w:rFonts w:ascii="Times New Roman" w:hAnsi="Times New Roman" w:cs="Times New Roman"/>
                <w:sz w:val="28"/>
                <w:szCs w:val="28"/>
                <w:lang w:val="nl-NL"/>
              </w:rPr>
              <w:lastRenderedPageBreak/>
              <w:t xml:space="preserve">Sở Nông nghiệp </w:t>
            </w:r>
            <w:r w:rsidRPr="00FE301B">
              <w:rPr>
                <w:rFonts w:ascii="Times New Roman" w:eastAsia="Times New Roman" w:hAnsi="Times New Roman" w:cs="Times New Roman"/>
                <w:sz w:val="28"/>
                <w:szCs w:val="28"/>
              </w:rPr>
              <w:t xml:space="preserve">và Môi trường </w:t>
            </w:r>
            <w:r w:rsidRPr="00FE301B">
              <w:rPr>
                <w:rFonts w:ascii="Times New Roman" w:hAnsi="Times New Roman" w:cs="Times New Roman"/>
                <w:sz w:val="28"/>
                <w:szCs w:val="28"/>
                <w:lang w:val="nl-NL"/>
              </w:rPr>
              <w:t>thẩm định, phê duyệt đề cương, dự toán hoặc báo cáo kinh tế - kỹ thuật.</w:t>
            </w:r>
          </w:p>
          <w:p w14:paraId="5330EC81" w14:textId="77777777" w:rsidR="00A21E52" w:rsidRPr="00FE301B" w:rsidRDefault="00A21E52" w:rsidP="00A21E52">
            <w:pPr>
              <w:spacing w:after="0" w:line="400" w:lineRule="exact"/>
              <w:ind w:firstLine="567"/>
              <w:jc w:val="both"/>
              <w:rPr>
                <w:rFonts w:ascii="Times New Roman" w:hAnsi="Times New Roman" w:cs="Times New Roman"/>
                <w:sz w:val="28"/>
                <w:szCs w:val="28"/>
                <w:lang w:val="nl-NL"/>
              </w:rPr>
            </w:pPr>
            <w:r w:rsidRPr="00FE301B">
              <w:rPr>
                <w:rFonts w:ascii="Times New Roman" w:hAnsi="Times New Roman" w:cs="Times New Roman"/>
                <w:sz w:val="28"/>
                <w:szCs w:val="28"/>
                <w:lang w:val="nl-NL"/>
              </w:rPr>
              <w:t xml:space="preserve">b) Bảo trì có giá trị dự toán từ 500 triệu đồng đến dưới 1,0 tỷ đồng: </w:t>
            </w:r>
            <w:r w:rsidRPr="00FE301B">
              <w:rPr>
                <w:rFonts w:ascii="Times New Roman" w:hAnsi="Times New Roman" w:cs="Times New Roman"/>
                <w:sz w:val="28"/>
                <w:szCs w:val="28"/>
              </w:rPr>
              <w:t xml:space="preserve">Công ty  KTCTTL </w:t>
            </w:r>
            <w:r w:rsidRPr="00FE301B">
              <w:rPr>
                <w:rFonts w:ascii="Times New Roman" w:hAnsi="Times New Roman" w:cs="Times New Roman"/>
                <w:sz w:val="28"/>
                <w:szCs w:val="28"/>
                <w:lang w:val="nl-NL"/>
              </w:rPr>
              <w:t>phê duyệt đề cương, dự toán hoặc báo cáo kinh tế - kỹ thuật sau khi có ý kiến thẩm định của Sở Nông nghiệp và Môi trường.</w:t>
            </w:r>
          </w:p>
          <w:p w14:paraId="24F147A2" w14:textId="135190CE" w:rsidR="002229E5" w:rsidRPr="00FE301B" w:rsidRDefault="00A21E52" w:rsidP="00A21E52">
            <w:pPr>
              <w:spacing w:after="0" w:line="400" w:lineRule="exact"/>
              <w:ind w:firstLine="567"/>
              <w:jc w:val="both"/>
              <w:rPr>
                <w:rFonts w:ascii="Times New Roman" w:hAnsi="Times New Roman" w:cs="Times New Roman"/>
                <w:sz w:val="28"/>
                <w:szCs w:val="28"/>
                <w:lang w:val="nl-NL"/>
              </w:rPr>
            </w:pPr>
            <w:r w:rsidRPr="00FE301B">
              <w:rPr>
                <w:rFonts w:ascii="Times New Roman" w:hAnsi="Times New Roman" w:cs="Times New Roman"/>
                <w:sz w:val="28"/>
                <w:szCs w:val="28"/>
                <w:lang w:val="nl-NL"/>
              </w:rPr>
              <w:t xml:space="preserve">c) Bảo trì có giá trị dự toán dưới 500 triệu đồng: </w:t>
            </w:r>
            <w:r w:rsidRPr="00FE301B">
              <w:rPr>
                <w:rFonts w:ascii="Times New Roman" w:hAnsi="Times New Roman" w:cs="Times New Roman"/>
                <w:sz w:val="28"/>
                <w:szCs w:val="28"/>
              </w:rPr>
              <w:t xml:space="preserve">Công ty KTCTTL thẩm định, </w:t>
            </w:r>
            <w:r w:rsidRPr="00FE301B">
              <w:rPr>
                <w:rFonts w:ascii="Times New Roman" w:hAnsi="Times New Roman" w:cs="Times New Roman"/>
                <w:sz w:val="28"/>
                <w:szCs w:val="28"/>
                <w:lang w:val="nl-NL"/>
              </w:rPr>
              <w:t>phê duyệt đề cương, dự toán hoặc báo cáo kinh tế - kỹ thuật.</w:t>
            </w:r>
          </w:p>
        </w:tc>
        <w:tc>
          <w:tcPr>
            <w:tcW w:w="1242" w:type="pct"/>
            <w:shd w:val="clear" w:color="auto" w:fill="FFFFFF"/>
          </w:tcPr>
          <w:p w14:paraId="5755D476" w14:textId="5102C02D" w:rsidR="002229E5" w:rsidRPr="00FE301B" w:rsidRDefault="00FB5AEC" w:rsidP="00FB5AEC">
            <w:pPr>
              <w:pStyle w:val="vn5"/>
              <w:widowControl w:val="0"/>
              <w:shd w:val="clear" w:color="auto" w:fill="FFFFFF"/>
              <w:spacing w:before="120" w:beforeAutospacing="0" w:after="120" w:afterAutospacing="0"/>
              <w:ind w:left="140" w:right="130"/>
              <w:jc w:val="both"/>
              <w:rPr>
                <w:color w:val="000000" w:themeColor="text1"/>
                <w:sz w:val="28"/>
                <w:szCs w:val="28"/>
              </w:rPr>
            </w:pPr>
            <w:r w:rsidRPr="00FE301B">
              <w:rPr>
                <w:color w:val="000000" w:themeColor="text1"/>
                <w:sz w:val="28"/>
                <w:szCs w:val="28"/>
              </w:rPr>
              <w:lastRenderedPageBreak/>
              <w:t xml:space="preserve">Quy định </w:t>
            </w:r>
            <w:r w:rsidR="002A1930" w:rsidRPr="00FE301B">
              <w:rPr>
                <w:color w:val="000000" w:themeColor="text1"/>
                <w:sz w:val="28"/>
                <w:szCs w:val="28"/>
              </w:rPr>
              <w:t>chi tiết về thẩm quyền phê duyệt kế hoạch, thẩm định, phê duyệt nhệm vụ bảo trì tài sản kết cấu hạ tầng thuỷ lợi</w:t>
            </w:r>
            <w:r w:rsidRPr="00FE301B">
              <w:rPr>
                <w:color w:val="000000" w:themeColor="text1"/>
                <w:sz w:val="28"/>
                <w:szCs w:val="28"/>
              </w:rPr>
              <w:t xml:space="preserve"> </w:t>
            </w:r>
            <w:r w:rsidR="002A1930" w:rsidRPr="00FE301B">
              <w:rPr>
                <w:color w:val="000000" w:themeColor="text1"/>
                <w:sz w:val="28"/>
                <w:szCs w:val="28"/>
              </w:rPr>
              <w:t xml:space="preserve">theo quy định tại Điều 15 Nghị định </w:t>
            </w:r>
            <w:r w:rsidR="006D616C" w:rsidRPr="00FE301B">
              <w:rPr>
                <w:color w:val="000000" w:themeColor="text1"/>
                <w:sz w:val="28"/>
                <w:szCs w:val="28"/>
              </w:rPr>
              <w:t xml:space="preserve">74/2026/NĐ-CP ngày 14/3/2026 của Chính Phủ quy định việc quản lý, sử dụng và khai thác tài sản kết cấu hạ tầng thuỷ lợi </w:t>
            </w:r>
            <w:r w:rsidR="002A1930" w:rsidRPr="00FE301B">
              <w:rPr>
                <w:color w:val="000000" w:themeColor="text1"/>
                <w:sz w:val="28"/>
                <w:szCs w:val="28"/>
              </w:rPr>
              <w:t>và Điều 16 Thông tư 05/2019/TT- BNNPTNT ngày 02/5/2019</w:t>
            </w:r>
            <w:r w:rsidR="006D616C" w:rsidRPr="00FE301B">
              <w:rPr>
                <w:color w:val="000000" w:themeColor="text1"/>
                <w:sz w:val="28"/>
                <w:szCs w:val="28"/>
              </w:rPr>
              <w:t xml:space="preserve"> của Bộ Nông nghiệp &amp; PTNT về quy định chế độ, quy trình bảo trì tài sản kết cấu hạ tầng thuỷ lợi</w:t>
            </w:r>
          </w:p>
        </w:tc>
      </w:tr>
      <w:tr w:rsidR="005B4AAA" w:rsidRPr="00906C13" w14:paraId="44CEFE03" w14:textId="77777777" w:rsidTr="00906C13">
        <w:trPr>
          <w:trHeight w:val="29"/>
          <w:jc w:val="center"/>
        </w:trPr>
        <w:tc>
          <w:tcPr>
            <w:tcW w:w="1323" w:type="pct"/>
            <w:shd w:val="clear" w:color="auto" w:fill="FFFFFF"/>
            <w:vAlign w:val="center"/>
          </w:tcPr>
          <w:p w14:paraId="7D09E9CC" w14:textId="11A4FABB" w:rsidR="00470229" w:rsidRPr="00FE301B" w:rsidRDefault="00470229" w:rsidP="00470229">
            <w:pPr>
              <w:spacing w:line="400" w:lineRule="exact"/>
              <w:ind w:left="140" w:right="130"/>
              <w:jc w:val="both"/>
              <w:rPr>
                <w:rStyle w:val="fontstyle31"/>
                <w:b/>
                <w:bCs/>
                <w:i w:val="0"/>
                <w:iCs w:val="0"/>
              </w:rPr>
            </w:pPr>
            <w:r w:rsidRPr="00FE301B">
              <w:rPr>
                <w:rStyle w:val="fontstyle31"/>
                <w:b/>
                <w:bCs/>
                <w:i w:val="0"/>
                <w:iCs w:val="0"/>
              </w:rPr>
              <w:lastRenderedPageBreak/>
              <w:t>Điều 1</w:t>
            </w:r>
            <w:r w:rsidR="00D84601" w:rsidRPr="00FE301B">
              <w:rPr>
                <w:rStyle w:val="fontstyle31"/>
                <w:b/>
                <w:bCs/>
                <w:i w:val="0"/>
                <w:iCs w:val="0"/>
              </w:rPr>
              <w:t>1</w:t>
            </w:r>
            <w:r w:rsidRPr="00FE301B">
              <w:rPr>
                <w:rStyle w:val="fontstyle31"/>
                <w:b/>
                <w:bCs/>
                <w:i w:val="0"/>
                <w:iCs w:val="0"/>
              </w:rPr>
              <w:t>. Thẩm quyền cấp giấy phép các hoạt động trong phạm vi bảo vệ công trình thủy lợi</w:t>
            </w:r>
          </w:p>
          <w:p w14:paraId="641C6B2B" w14:textId="33C73A07" w:rsidR="005B4AAA" w:rsidRPr="00FE301B" w:rsidRDefault="005B4AAA" w:rsidP="004D421C">
            <w:pPr>
              <w:widowControl w:val="0"/>
              <w:spacing w:after="0" w:line="360" w:lineRule="exact"/>
              <w:rPr>
                <w:rFonts w:ascii="Times New Roman" w:hAnsi="Times New Roman" w:cs="Times New Roman"/>
                <w:b/>
                <w:bCs/>
                <w:color w:val="000000" w:themeColor="text1"/>
                <w:sz w:val="28"/>
                <w:szCs w:val="28"/>
              </w:rPr>
            </w:pPr>
          </w:p>
        </w:tc>
        <w:tc>
          <w:tcPr>
            <w:tcW w:w="2435" w:type="pct"/>
            <w:shd w:val="clear" w:color="auto" w:fill="FFFFFF"/>
          </w:tcPr>
          <w:p w14:paraId="54361859" w14:textId="77777777" w:rsidR="00470229" w:rsidRPr="00FE301B" w:rsidRDefault="00470229" w:rsidP="00470229">
            <w:pPr>
              <w:spacing w:after="0" w:line="400" w:lineRule="exact"/>
              <w:ind w:firstLine="567"/>
              <w:jc w:val="both"/>
              <w:rPr>
                <w:rFonts w:ascii="Times New Roman" w:eastAsia="Times New Roman" w:hAnsi="Times New Roman" w:cs="Times New Roman"/>
                <w:sz w:val="28"/>
                <w:szCs w:val="28"/>
              </w:rPr>
            </w:pPr>
            <w:r w:rsidRPr="00FE301B">
              <w:rPr>
                <w:rFonts w:ascii="Times New Roman" w:eastAsia="Times New Roman" w:hAnsi="Times New Roman" w:cs="Times New Roman"/>
                <w:sz w:val="28"/>
                <w:szCs w:val="28"/>
              </w:rPr>
              <w:t>1. Uỷ ban nhân dân tỉnh cấp, cấp lại, gia hạn, điều chỉnh, đình chỉ, thu hồi giấy phép các hoạt động trong phạm vi bảo vệ công trình thủy lợi đối với công trình do Uỷ ban nhân dân tỉnh quản lý.</w:t>
            </w:r>
          </w:p>
          <w:p w14:paraId="314830FB" w14:textId="3BCFEFB0" w:rsidR="005B4AAA" w:rsidRPr="00FE301B" w:rsidRDefault="00470229" w:rsidP="00470229">
            <w:pPr>
              <w:spacing w:after="0" w:line="400" w:lineRule="exact"/>
              <w:ind w:firstLine="567"/>
              <w:jc w:val="both"/>
              <w:rPr>
                <w:rFonts w:cs="Times New Roman"/>
                <w:sz w:val="28"/>
                <w:szCs w:val="28"/>
                <w:lang w:val="nl-NL"/>
              </w:rPr>
            </w:pPr>
            <w:r w:rsidRPr="00FE301B">
              <w:rPr>
                <w:rFonts w:ascii="Times New Roman" w:eastAsia="Times New Roman" w:hAnsi="Times New Roman" w:cs="Times New Roman"/>
                <w:sz w:val="28"/>
                <w:szCs w:val="28"/>
              </w:rPr>
              <w:t>2. Uỷ ban nhân dân xã, phường cấp, cấp lại, gia hạn, điều chỉnh, đình chỉ, thu hồi giấy phép các hoạt động trong phạm vi bảo vệ công trình thủy lợi được phân cấp quản lý theo khoản 2 Điều 6 quy định này</w:t>
            </w:r>
            <w:r w:rsidRPr="00FE301B">
              <w:rPr>
                <w:rFonts w:cs="Times New Roman"/>
                <w:sz w:val="28"/>
                <w:szCs w:val="28"/>
                <w:lang w:val="nl-NL"/>
              </w:rPr>
              <w:t xml:space="preserve">. </w:t>
            </w:r>
          </w:p>
        </w:tc>
        <w:tc>
          <w:tcPr>
            <w:tcW w:w="1242" w:type="pct"/>
            <w:shd w:val="clear" w:color="auto" w:fill="FFFFFF"/>
          </w:tcPr>
          <w:p w14:paraId="398BD74A" w14:textId="7FE0C45A" w:rsidR="00432EED" w:rsidRPr="00FE301B" w:rsidRDefault="00FE37E2" w:rsidP="00FB5AEC">
            <w:pPr>
              <w:widowControl w:val="0"/>
              <w:spacing w:before="120" w:after="20" w:line="269" w:lineRule="auto"/>
              <w:ind w:left="131" w:right="213"/>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 xml:space="preserve">Phân cấp, phân quyền theo quy định tại </w:t>
            </w:r>
            <w:r w:rsidR="003F391C" w:rsidRPr="00FE301B">
              <w:rPr>
                <w:rFonts w:ascii="Times New Roman" w:hAnsi="Times New Roman" w:cs="Times New Roman"/>
                <w:color w:val="000000" w:themeColor="text1"/>
                <w:sz w:val="28"/>
                <w:szCs w:val="28"/>
              </w:rPr>
              <w:t>Khoản 4 Điều 13 Luật số 146/2025/QH15 sửa đổi bổ sung một số điều của 15 Luật trong lĩnh vực Nông nghiệp và môi trường</w:t>
            </w:r>
          </w:p>
        </w:tc>
      </w:tr>
      <w:tr w:rsidR="005B4AAA" w:rsidRPr="00906C13" w14:paraId="2D51D66D" w14:textId="77777777" w:rsidTr="00906C13">
        <w:trPr>
          <w:trHeight w:val="29"/>
          <w:jc w:val="center"/>
        </w:trPr>
        <w:tc>
          <w:tcPr>
            <w:tcW w:w="1323" w:type="pct"/>
            <w:shd w:val="clear" w:color="auto" w:fill="FFFFFF" w:themeFill="background1"/>
          </w:tcPr>
          <w:p w14:paraId="0B970586" w14:textId="322764EE" w:rsidR="005B4AAA" w:rsidRPr="00FE301B" w:rsidRDefault="00906C13" w:rsidP="00D474DE">
            <w:pPr>
              <w:spacing w:line="400" w:lineRule="exact"/>
              <w:ind w:left="140" w:right="130"/>
              <w:jc w:val="both"/>
              <w:rPr>
                <w:rFonts w:ascii="Times New Roman" w:hAnsi="Times New Roman" w:cs="Times New Roman"/>
                <w:b/>
                <w:bCs/>
                <w:color w:val="000000" w:themeColor="text1"/>
                <w:sz w:val="28"/>
                <w:szCs w:val="28"/>
              </w:rPr>
            </w:pPr>
            <w:r w:rsidRPr="00FE301B">
              <w:rPr>
                <w:rStyle w:val="fontstyle31"/>
                <w:b/>
                <w:i w:val="0"/>
              </w:rPr>
              <w:t xml:space="preserve">Điều </w:t>
            </w:r>
            <w:r w:rsidR="00E35320" w:rsidRPr="00FE301B">
              <w:rPr>
                <w:rStyle w:val="fontstyle31"/>
                <w:b/>
                <w:i w:val="0"/>
              </w:rPr>
              <w:t>1</w:t>
            </w:r>
            <w:r w:rsidR="00D84601" w:rsidRPr="00FE301B">
              <w:rPr>
                <w:rStyle w:val="fontstyle31"/>
                <w:b/>
                <w:i w:val="0"/>
                <w:iCs w:val="0"/>
              </w:rPr>
              <w:t>2</w:t>
            </w:r>
            <w:r w:rsidRPr="00FE301B">
              <w:rPr>
                <w:rStyle w:val="fontstyle31"/>
                <w:b/>
                <w:i w:val="0"/>
              </w:rPr>
              <w:t>. Trách nhiệm của các Sở</w:t>
            </w:r>
          </w:p>
        </w:tc>
        <w:tc>
          <w:tcPr>
            <w:tcW w:w="2435" w:type="pct"/>
            <w:shd w:val="clear" w:color="auto" w:fill="FFFFFF" w:themeFill="background1"/>
          </w:tcPr>
          <w:p w14:paraId="066E9F65" w14:textId="77777777" w:rsidR="00E35320" w:rsidRPr="00FE301B" w:rsidRDefault="00E35320" w:rsidP="00E35320">
            <w:pPr>
              <w:spacing w:after="0" w:line="400" w:lineRule="exact"/>
              <w:ind w:firstLine="567"/>
              <w:jc w:val="both"/>
              <w:rPr>
                <w:rStyle w:val="fontstyle01"/>
                <w:i w:val="0"/>
                <w:iCs w:val="0"/>
                <w:color w:val="auto"/>
              </w:rPr>
            </w:pPr>
            <w:r w:rsidRPr="00FE301B">
              <w:rPr>
                <w:rStyle w:val="fontstyle01"/>
                <w:i w:val="0"/>
                <w:iCs w:val="0"/>
                <w:color w:val="auto"/>
              </w:rPr>
              <w:t>1. Sở Nông nghiệp và Môi trường</w:t>
            </w:r>
          </w:p>
          <w:p w14:paraId="5CE588AE" w14:textId="77777777" w:rsidR="00E35320" w:rsidRPr="00FE301B" w:rsidRDefault="00E35320" w:rsidP="00E35320">
            <w:pPr>
              <w:spacing w:after="0" w:line="400" w:lineRule="exact"/>
              <w:ind w:firstLine="567"/>
              <w:jc w:val="both"/>
              <w:rPr>
                <w:rStyle w:val="fontstyle01"/>
                <w:i w:val="0"/>
                <w:iCs w:val="0"/>
                <w:color w:val="auto"/>
              </w:rPr>
            </w:pPr>
            <w:r w:rsidRPr="00FE301B">
              <w:rPr>
                <w:rStyle w:val="fontstyle01"/>
                <w:i w:val="0"/>
                <w:iCs w:val="0"/>
                <w:color w:val="auto"/>
              </w:rPr>
              <w:t>a) Chủ trì hướng dẫn, kiểm tra, đôn đốc các địa phương, đơn vị thực hiện Quy định này.</w:t>
            </w:r>
          </w:p>
          <w:p w14:paraId="6CB974BE" w14:textId="77777777" w:rsidR="00E35320" w:rsidRPr="00FE301B" w:rsidRDefault="00E35320" w:rsidP="00E35320">
            <w:pPr>
              <w:spacing w:after="0" w:line="400" w:lineRule="exact"/>
              <w:ind w:firstLine="567"/>
              <w:jc w:val="both"/>
              <w:rPr>
                <w:rStyle w:val="fontstyle01"/>
                <w:i w:val="0"/>
                <w:iCs w:val="0"/>
                <w:color w:val="auto"/>
              </w:rPr>
            </w:pPr>
            <w:r w:rsidRPr="00FE301B">
              <w:rPr>
                <w:rStyle w:val="fontstyle01"/>
                <w:i w:val="0"/>
                <w:iCs w:val="0"/>
                <w:color w:val="auto"/>
              </w:rPr>
              <w:t xml:space="preserve">b) Định kỳ hàng năm, chủ trì tổng hợp báo cáo Uỷ ban nhân dân tỉnh về công tác quản lý, khai thác và bảo </w:t>
            </w:r>
            <w:r w:rsidRPr="00FE301B">
              <w:rPr>
                <w:rStyle w:val="fontstyle01"/>
                <w:i w:val="0"/>
                <w:iCs w:val="0"/>
                <w:color w:val="auto"/>
              </w:rPr>
              <w:lastRenderedPageBreak/>
              <w:t xml:space="preserve">vệ công trình thủy lợi thuộc phạm vi quản lý của Ủy ban nhân dân tỉnh Ninh Bình. </w:t>
            </w:r>
          </w:p>
          <w:p w14:paraId="21C08EB1" w14:textId="77777777" w:rsidR="00E35320" w:rsidRPr="00FE301B" w:rsidRDefault="00E35320" w:rsidP="00E35320">
            <w:pPr>
              <w:spacing w:after="0" w:line="400" w:lineRule="exact"/>
              <w:ind w:firstLine="567"/>
              <w:jc w:val="both"/>
              <w:rPr>
                <w:rStyle w:val="fontstyle01"/>
                <w:i w:val="0"/>
                <w:iCs w:val="0"/>
                <w:color w:val="auto"/>
              </w:rPr>
            </w:pPr>
            <w:r w:rsidRPr="00FE301B">
              <w:rPr>
                <w:rStyle w:val="fontstyle01"/>
                <w:i w:val="0"/>
                <w:iCs w:val="0"/>
                <w:color w:val="auto"/>
              </w:rPr>
              <w:t xml:space="preserve">c) Chủ trì phối hợp với các đơn vị có liên quan thanh tra, kiểm tra công tác quản lý, khai thác và bảo vệ công trình thủy lợi thuộc phạm vi quản lý của Ủy ban nhân dân tỉnh Ninh Bình. </w:t>
            </w:r>
          </w:p>
          <w:p w14:paraId="732EE4E7" w14:textId="77777777" w:rsidR="00E35320" w:rsidRPr="00FE301B" w:rsidRDefault="00E35320" w:rsidP="00E35320">
            <w:pPr>
              <w:spacing w:after="0" w:line="400" w:lineRule="exact"/>
              <w:ind w:firstLine="567"/>
              <w:rPr>
                <w:rStyle w:val="fontstyle01"/>
                <w:i w:val="0"/>
                <w:iCs w:val="0"/>
                <w:color w:val="auto"/>
              </w:rPr>
            </w:pPr>
            <w:r w:rsidRPr="00FE301B">
              <w:rPr>
                <w:rStyle w:val="fontstyle01"/>
                <w:i w:val="0"/>
                <w:iCs w:val="0"/>
                <w:color w:val="auto"/>
              </w:rPr>
              <w:t>d) Thực hiện quyền, trách nhiệm khác theo quy định của pháp luật.</w:t>
            </w:r>
          </w:p>
          <w:p w14:paraId="6910727E" w14:textId="77777777" w:rsidR="00E35320" w:rsidRPr="00FE301B" w:rsidRDefault="00E35320" w:rsidP="00E35320">
            <w:pPr>
              <w:spacing w:after="0" w:line="400" w:lineRule="exact"/>
              <w:ind w:firstLine="567"/>
              <w:rPr>
                <w:rStyle w:val="fontstyle01"/>
                <w:i w:val="0"/>
                <w:iCs w:val="0"/>
                <w:color w:val="auto"/>
              </w:rPr>
            </w:pPr>
            <w:r w:rsidRPr="00FE301B">
              <w:rPr>
                <w:rStyle w:val="fontstyle01"/>
                <w:i w:val="0"/>
                <w:iCs w:val="0"/>
                <w:color w:val="auto"/>
              </w:rPr>
              <w:t>2. Sở Tài chính</w:t>
            </w:r>
          </w:p>
          <w:p w14:paraId="3705404A" w14:textId="77777777" w:rsidR="00E35320" w:rsidRPr="00FE301B" w:rsidRDefault="00E35320" w:rsidP="00E35320">
            <w:pPr>
              <w:spacing w:after="0" w:line="400" w:lineRule="exact"/>
              <w:ind w:firstLine="567"/>
              <w:jc w:val="both"/>
              <w:rPr>
                <w:rStyle w:val="fontstyle01"/>
                <w:i w:val="0"/>
                <w:iCs w:val="0"/>
                <w:color w:val="auto"/>
              </w:rPr>
            </w:pPr>
            <w:r w:rsidRPr="00FE301B">
              <w:rPr>
                <w:rStyle w:val="fontstyle01"/>
                <w:i w:val="0"/>
                <w:iCs w:val="0"/>
                <w:color w:val="auto"/>
              </w:rPr>
              <w:t xml:space="preserve">a) Tham mưu giúp Uỷ ban nhân dân tỉnh trong việc xử lý tài sản kết cấu hạ tầng thủy lợi thuộc thẩm quyền của Uỷ ban nhân dân tỉnh. </w:t>
            </w:r>
          </w:p>
          <w:p w14:paraId="5F801BAA" w14:textId="77777777" w:rsidR="00E35320" w:rsidRPr="00FE301B" w:rsidRDefault="00E35320" w:rsidP="00E35320">
            <w:pPr>
              <w:spacing w:after="0" w:line="400" w:lineRule="exact"/>
              <w:ind w:firstLine="567"/>
              <w:jc w:val="both"/>
              <w:rPr>
                <w:rStyle w:val="fontstyle01"/>
                <w:i w:val="0"/>
                <w:iCs w:val="0"/>
                <w:color w:val="auto"/>
              </w:rPr>
            </w:pPr>
            <w:r w:rsidRPr="00FE301B">
              <w:rPr>
                <w:rStyle w:val="fontstyle01"/>
                <w:i w:val="0"/>
                <w:iCs w:val="0"/>
                <w:color w:val="auto"/>
              </w:rPr>
              <w:t xml:space="preserve">b) Phối hợp với Sở Nông nghiệp và Môi trường hướng dẫn quản lý, khai thác, bảo trì công trình thủy lợi và hạch toán quản lý tài sản kết cấu hạ tầng thủy lợi thuộc phạm vi quản lý của Ủy ban nhân dân tỉnh. </w:t>
            </w:r>
          </w:p>
          <w:p w14:paraId="50B23F38" w14:textId="77777777" w:rsidR="00E35320" w:rsidRPr="00FE301B" w:rsidRDefault="00E35320" w:rsidP="00E35320">
            <w:pPr>
              <w:spacing w:after="0" w:line="400" w:lineRule="exact"/>
              <w:ind w:firstLine="567"/>
              <w:jc w:val="both"/>
              <w:rPr>
                <w:rStyle w:val="fontstyle01"/>
                <w:i w:val="0"/>
                <w:iCs w:val="0"/>
                <w:color w:val="auto"/>
              </w:rPr>
            </w:pPr>
            <w:r w:rsidRPr="00FE301B">
              <w:rPr>
                <w:rStyle w:val="fontstyle01"/>
                <w:i w:val="0"/>
                <w:iCs w:val="0"/>
                <w:color w:val="auto"/>
              </w:rPr>
              <w:t>c) Phối hợp với Sở Nông nghiệp và và Môi trường tổng hợp báo cáo Uỷ ban nhân dân tỉnh về công tác quản lý, khai thác công trình thủy lợi thuộc phạm vi quản lý của Ủy ban nhân dân tỉnh.</w:t>
            </w:r>
          </w:p>
          <w:p w14:paraId="613027DA" w14:textId="77777777" w:rsidR="00E35320" w:rsidRPr="00FE301B" w:rsidRDefault="00E35320" w:rsidP="00E35320">
            <w:pPr>
              <w:spacing w:after="0" w:line="400" w:lineRule="exact"/>
              <w:ind w:firstLine="567"/>
              <w:jc w:val="both"/>
              <w:rPr>
                <w:rStyle w:val="fontstyle01"/>
                <w:i w:val="0"/>
                <w:iCs w:val="0"/>
                <w:color w:val="auto"/>
              </w:rPr>
            </w:pPr>
            <w:r w:rsidRPr="00FE301B">
              <w:rPr>
                <w:rStyle w:val="fontstyle01"/>
                <w:i w:val="0"/>
                <w:iCs w:val="0"/>
                <w:color w:val="auto"/>
              </w:rPr>
              <w:t xml:space="preserve">3. Các Sở, ngành khác: Theo chức năng nhiệm vụ phối hợp với Sở Nông nghiệp và Môi trường, các đơn vị có liên quan hướng dẫn các địa phương, các công ty </w:t>
            </w:r>
            <w:r w:rsidRPr="00FE301B">
              <w:rPr>
                <w:rStyle w:val="fontstyle01"/>
                <w:i w:val="0"/>
                <w:iCs w:val="0"/>
                <w:color w:val="auto"/>
              </w:rPr>
              <w:lastRenderedPageBreak/>
              <w:t xml:space="preserve">KTCTTL thực hiện theo định này. </w:t>
            </w:r>
          </w:p>
          <w:p w14:paraId="0F75AE3D" w14:textId="77777777" w:rsidR="00E35320" w:rsidRPr="00FE301B" w:rsidRDefault="00E35320" w:rsidP="00E35320">
            <w:pPr>
              <w:spacing w:before="60" w:after="60" w:line="264" w:lineRule="auto"/>
              <w:ind w:firstLine="567"/>
              <w:jc w:val="both"/>
              <w:rPr>
                <w:rStyle w:val="fontstyle01"/>
                <w:i w:val="0"/>
                <w:iCs w:val="0"/>
                <w:color w:val="auto"/>
              </w:rPr>
            </w:pPr>
            <w:r w:rsidRPr="00FE301B">
              <w:rPr>
                <w:rStyle w:val="fontstyle01"/>
                <w:i w:val="0"/>
                <w:iCs w:val="0"/>
                <w:color w:val="auto"/>
              </w:rPr>
              <w:t>4. Đề nghị Uỷ ban Mặt trận Tổ quốc Việt Nam tỉnh và các tổ chức chính trị - xã hội; các cơ quan, đơn vị có liên quan tích cực tham gia tuyên truyền, vận động đoàn viên, hội viên và Nhân dân tổ chức thực hiện tốt các quy định về pháp luật thuỷ lợi; tích cực tham gia giám sát, phát hiện các hành vi vi phạm luật trong phạm vi bảo vệ công trình thủy lợi trên địa bàn tỉnh Ninh Bình.</w:t>
            </w:r>
          </w:p>
          <w:p w14:paraId="3BBB9F3A" w14:textId="2A4DF147" w:rsidR="005B4AAA" w:rsidRPr="00FE301B" w:rsidRDefault="005B4AAA" w:rsidP="00774320">
            <w:pPr>
              <w:spacing w:after="0" w:line="240" w:lineRule="auto"/>
              <w:ind w:left="140" w:right="130"/>
              <w:jc w:val="both"/>
              <w:rPr>
                <w:rStyle w:val="fontstyle01"/>
                <w:i w:val="0"/>
                <w:iCs w:val="0"/>
                <w:color w:val="auto"/>
              </w:rPr>
            </w:pPr>
          </w:p>
        </w:tc>
        <w:tc>
          <w:tcPr>
            <w:tcW w:w="1242" w:type="pct"/>
            <w:shd w:val="clear" w:color="auto" w:fill="FFFFFF" w:themeFill="background1"/>
          </w:tcPr>
          <w:p w14:paraId="27D83ABB" w14:textId="5036559D" w:rsidR="005B4AAA" w:rsidRPr="00FE301B" w:rsidRDefault="00DA002F" w:rsidP="00F87A2F">
            <w:pPr>
              <w:spacing w:line="360" w:lineRule="exact"/>
              <w:rPr>
                <w:rFonts w:ascii="Times New Roman" w:hAnsi="Times New Roman" w:cs="Times New Roman"/>
                <w:bCs/>
                <w:color w:val="000000"/>
                <w:sz w:val="28"/>
                <w:szCs w:val="28"/>
              </w:rPr>
            </w:pPr>
            <w:r w:rsidRPr="00FE301B">
              <w:rPr>
                <w:rFonts w:ascii="Times New Roman" w:hAnsi="Times New Roman" w:cs="Times New Roman"/>
                <w:bCs/>
                <w:color w:val="000000"/>
                <w:sz w:val="28"/>
                <w:szCs w:val="28"/>
              </w:rPr>
              <w:lastRenderedPageBreak/>
              <w:t xml:space="preserve">Quy định trách nhiệm phối hợp của các Sở, ngành, địa phương trong </w:t>
            </w:r>
            <w:r w:rsidR="00F87A2F" w:rsidRPr="00FE301B">
              <w:rPr>
                <w:rStyle w:val="fontstyle21"/>
              </w:rPr>
              <w:t>công tác quản lý, khai thác công trình thuỷ lợi</w:t>
            </w:r>
            <w:r w:rsidRPr="00FE301B">
              <w:rPr>
                <w:rFonts w:ascii="Times New Roman" w:hAnsi="Times New Roman" w:cs="Times New Roman"/>
                <w:bCs/>
                <w:color w:val="000000"/>
                <w:sz w:val="28"/>
                <w:szCs w:val="28"/>
              </w:rPr>
              <w:t xml:space="preserve"> bảo đảm phù hợp với </w:t>
            </w:r>
            <w:r w:rsidRPr="00FE301B">
              <w:rPr>
                <w:rFonts w:ascii="Times New Roman" w:hAnsi="Times New Roman" w:cs="Times New Roman"/>
                <w:bCs/>
                <w:color w:val="000000"/>
                <w:sz w:val="28"/>
                <w:szCs w:val="28"/>
              </w:rPr>
              <w:lastRenderedPageBreak/>
              <w:t>quy định của Luật Thủy lợi và các nghị định hướng dẫn thi hành.</w:t>
            </w:r>
          </w:p>
        </w:tc>
      </w:tr>
      <w:tr w:rsidR="005B1712" w:rsidRPr="00906C13" w14:paraId="6D1651BA" w14:textId="77777777" w:rsidTr="00906C13">
        <w:trPr>
          <w:trHeight w:val="29"/>
          <w:jc w:val="center"/>
        </w:trPr>
        <w:tc>
          <w:tcPr>
            <w:tcW w:w="1323" w:type="pct"/>
            <w:shd w:val="clear" w:color="auto" w:fill="FFFFFF" w:themeFill="background1"/>
          </w:tcPr>
          <w:p w14:paraId="577231BD" w14:textId="3DD32486" w:rsidR="005B1712" w:rsidRPr="00FE301B" w:rsidRDefault="00906C13" w:rsidP="00DA002F">
            <w:pPr>
              <w:widowControl w:val="0"/>
              <w:spacing w:before="120" w:line="400" w:lineRule="exact"/>
              <w:ind w:left="140" w:right="130"/>
              <w:jc w:val="both"/>
              <w:rPr>
                <w:rStyle w:val="fontstyle01"/>
                <w:i w:val="0"/>
              </w:rPr>
            </w:pPr>
            <w:r w:rsidRPr="00FE301B">
              <w:rPr>
                <w:rStyle w:val="fontstyle21"/>
                <w:b/>
              </w:rPr>
              <w:lastRenderedPageBreak/>
              <w:t xml:space="preserve">Điều </w:t>
            </w:r>
            <w:r w:rsidR="00E35320" w:rsidRPr="00FE301B">
              <w:rPr>
                <w:rStyle w:val="fontstyle21"/>
                <w:b/>
              </w:rPr>
              <w:t>1</w:t>
            </w:r>
            <w:r w:rsidR="00D84601" w:rsidRPr="00FE301B">
              <w:rPr>
                <w:rStyle w:val="fontstyle21"/>
                <w:b/>
              </w:rPr>
              <w:t>3</w:t>
            </w:r>
            <w:r w:rsidRPr="00FE301B">
              <w:rPr>
                <w:rStyle w:val="fontstyle21"/>
                <w:b/>
              </w:rPr>
              <w:t>. Trách nhiệm của Ủy ban nhân dân xã, phường</w:t>
            </w:r>
          </w:p>
        </w:tc>
        <w:tc>
          <w:tcPr>
            <w:tcW w:w="2435" w:type="pct"/>
            <w:shd w:val="clear" w:color="auto" w:fill="FFFFFF" w:themeFill="background1"/>
          </w:tcPr>
          <w:p w14:paraId="6FC24F21" w14:textId="77777777" w:rsidR="00E35320" w:rsidRPr="00FE301B" w:rsidRDefault="00E35320" w:rsidP="00E35320">
            <w:pPr>
              <w:spacing w:after="0" w:line="400" w:lineRule="exact"/>
              <w:ind w:firstLine="567"/>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1. Tuyên truyền, phổ biến quy định này tại địa phương.</w:t>
            </w:r>
          </w:p>
          <w:p w14:paraId="0C6288DF" w14:textId="77777777" w:rsidR="00E35320" w:rsidRPr="00FE301B" w:rsidRDefault="00E35320" w:rsidP="00E35320">
            <w:pPr>
              <w:spacing w:after="0" w:line="400" w:lineRule="exact"/>
              <w:ind w:firstLine="567"/>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2. Phối hợp với Sở Nông nghiệp và Phát triển nông thôn hướng dẫn, kiểm tra việc thực hiện quy định này.</w:t>
            </w:r>
          </w:p>
          <w:p w14:paraId="3B298B6F" w14:textId="77777777" w:rsidR="00E35320" w:rsidRPr="00FE301B" w:rsidRDefault="00E35320" w:rsidP="00E35320">
            <w:pPr>
              <w:spacing w:after="0" w:line="400" w:lineRule="exact"/>
              <w:ind w:firstLine="567"/>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3. Chỉ đạo phòng chuyên môn trực thuộc chủ trì hướng dẫn, đôn đốc các tổ chức thủy lợi cơ sở phối hợp với Công ty KTCTTL thống nhất điểm giao nhận sản phẩm, dịch vụ thủy lợi; làm thủ tục thu hồi, điều chuyển công trình (nếu có).</w:t>
            </w:r>
          </w:p>
          <w:p w14:paraId="43D6F28C" w14:textId="77777777" w:rsidR="00E35320" w:rsidRPr="00FE301B" w:rsidRDefault="00E35320" w:rsidP="00E35320">
            <w:pPr>
              <w:spacing w:after="0" w:line="400" w:lineRule="exact"/>
              <w:ind w:firstLine="567"/>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 xml:space="preserve">4. Hướng dẫn, chỉ đạo các tổ chức thủy lợi cơ sở vận hành công trình thủy lợi nội đồng đảm bảo an toàn, hiệu quả; bảo trì, xây dựng công trình thủy lợi nội đồng phù hợp với quy hoạch, đảm bảo yêu cầu phục vụ sản </w:t>
            </w:r>
            <w:r w:rsidRPr="00FE301B">
              <w:rPr>
                <w:rFonts w:ascii="Times New Roman" w:hAnsi="Times New Roman" w:cs="Times New Roman"/>
                <w:color w:val="000000" w:themeColor="text1"/>
                <w:sz w:val="28"/>
                <w:szCs w:val="28"/>
              </w:rPr>
              <w:lastRenderedPageBreak/>
              <w:t>xuất, dân sinh.</w:t>
            </w:r>
          </w:p>
          <w:p w14:paraId="2823BACE" w14:textId="77777777" w:rsidR="00E35320" w:rsidRPr="00FE301B" w:rsidRDefault="00E35320" w:rsidP="00E35320">
            <w:pPr>
              <w:spacing w:after="0" w:line="400" w:lineRule="exact"/>
              <w:ind w:firstLine="567"/>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 xml:space="preserve">5. Thực hiện nhiệm vụ của tổ chức thủy lợi cơ sở trong trường hợp chưa thành lập được tổ chức thủy lợi cơ sở. </w:t>
            </w:r>
          </w:p>
          <w:p w14:paraId="52EB0D21" w14:textId="730AA73E" w:rsidR="005B1712" w:rsidRPr="00FE301B" w:rsidRDefault="00E35320" w:rsidP="00E35320">
            <w:pPr>
              <w:spacing w:after="0" w:line="400" w:lineRule="exact"/>
              <w:ind w:firstLine="567"/>
              <w:jc w:val="both"/>
              <w:rPr>
                <w:rFonts w:eastAsia="Times New Roman" w:cs="Times New Roman"/>
                <w:sz w:val="28"/>
                <w:szCs w:val="28"/>
              </w:rPr>
            </w:pPr>
            <w:r w:rsidRPr="00FE301B">
              <w:rPr>
                <w:rFonts w:ascii="Times New Roman" w:hAnsi="Times New Roman" w:cs="Times New Roman"/>
                <w:color w:val="000000" w:themeColor="text1"/>
                <w:sz w:val="28"/>
                <w:szCs w:val="28"/>
              </w:rPr>
              <w:t>6. Thực hiện quyền, trách nhiệm khác theo khoản khoản 3 Điều 42, khoản 3 Điều 57 Luật Thủy lợi và quy định liên quan.</w:t>
            </w:r>
          </w:p>
        </w:tc>
        <w:tc>
          <w:tcPr>
            <w:tcW w:w="1242" w:type="pct"/>
            <w:shd w:val="clear" w:color="auto" w:fill="FFFFFF" w:themeFill="background1"/>
          </w:tcPr>
          <w:p w14:paraId="1E63934A" w14:textId="5CD77E04" w:rsidR="005B1712" w:rsidRPr="00FE301B" w:rsidRDefault="00DA002F" w:rsidP="00DA002F">
            <w:pPr>
              <w:widowControl w:val="0"/>
              <w:spacing w:after="0" w:line="240" w:lineRule="auto"/>
              <w:ind w:right="213"/>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lastRenderedPageBreak/>
              <w:t>Quy định trách nhiệm của Ủy ban nhân dân xã, phường</w:t>
            </w:r>
            <w:r w:rsidR="002E08D2" w:rsidRPr="00FE301B">
              <w:rPr>
                <w:rFonts w:ascii="Times New Roman" w:hAnsi="Times New Roman" w:cs="Times New Roman"/>
                <w:color w:val="000000" w:themeColor="text1"/>
                <w:sz w:val="28"/>
                <w:szCs w:val="28"/>
              </w:rPr>
              <w:t xml:space="preserve"> trong</w:t>
            </w:r>
            <w:r w:rsidR="001740D5" w:rsidRPr="00FE301B">
              <w:rPr>
                <w:rFonts w:ascii="Times New Roman" w:hAnsi="Times New Roman" w:cs="Times New Roman"/>
                <w:color w:val="000000" w:themeColor="text1"/>
                <w:sz w:val="28"/>
                <w:szCs w:val="28"/>
              </w:rPr>
              <w:t xml:space="preserve"> công tác quản lý, khai thác</w:t>
            </w:r>
            <w:r w:rsidR="00E35320" w:rsidRPr="00FE301B">
              <w:rPr>
                <w:rFonts w:ascii="Times New Roman" w:hAnsi="Times New Roman" w:cs="Times New Roman"/>
                <w:color w:val="000000" w:themeColor="text1"/>
                <w:sz w:val="28"/>
                <w:szCs w:val="28"/>
              </w:rPr>
              <w:t xml:space="preserve"> </w:t>
            </w:r>
            <w:r w:rsidR="001740D5" w:rsidRPr="00FE301B">
              <w:rPr>
                <w:rFonts w:ascii="Times New Roman" w:hAnsi="Times New Roman" w:cs="Times New Roman"/>
                <w:color w:val="000000" w:themeColor="text1"/>
                <w:sz w:val="28"/>
                <w:szCs w:val="28"/>
              </w:rPr>
              <w:t xml:space="preserve">công trình thủy lợi </w:t>
            </w:r>
            <w:r w:rsidR="00E35320" w:rsidRPr="00FE301B">
              <w:rPr>
                <w:rFonts w:ascii="Times New Roman" w:hAnsi="Times New Roman" w:cs="Times New Roman"/>
                <w:color w:val="000000" w:themeColor="text1"/>
                <w:sz w:val="28"/>
                <w:szCs w:val="28"/>
              </w:rPr>
              <w:t>được giao quản lý</w:t>
            </w:r>
            <w:r w:rsidR="001740D5" w:rsidRPr="00FE301B">
              <w:rPr>
                <w:rFonts w:ascii="Times New Roman" w:hAnsi="Times New Roman" w:cs="Times New Roman"/>
                <w:color w:val="000000" w:themeColor="text1"/>
                <w:sz w:val="28"/>
                <w:szCs w:val="28"/>
              </w:rPr>
              <w:t xml:space="preserve"> trên địa bàn tỉnh Ninh Bình</w:t>
            </w:r>
            <w:r w:rsidRPr="00FE301B">
              <w:rPr>
                <w:rFonts w:ascii="Times New Roman" w:hAnsi="Times New Roman" w:cs="Times New Roman"/>
                <w:color w:val="000000" w:themeColor="text1"/>
                <w:sz w:val="28"/>
                <w:szCs w:val="28"/>
              </w:rPr>
              <w:t>;</w:t>
            </w:r>
          </w:p>
        </w:tc>
      </w:tr>
      <w:tr w:rsidR="002E08D2" w:rsidRPr="00906C13" w14:paraId="386E7A38" w14:textId="77777777" w:rsidTr="00906C13">
        <w:trPr>
          <w:trHeight w:val="29"/>
          <w:jc w:val="center"/>
        </w:trPr>
        <w:tc>
          <w:tcPr>
            <w:tcW w:w="1323" w:type="pct"/>
            <w:shd w:val="clear" w:color="auto" w:fill="FFFFFF" w:themeFill="background1"/>
          </w:tcPr>
          <w:p w14:paraId="6217D166" w14:textId="1E6990B0" w:rsidR="00EA0C41" w:rsidRPr="00FE301B" w:rsidRDefault="002E08D2" w:rsidP="00EA0C41">
            <w:pPr>
              <w:spacing w:after="0" w:line="400" w:lineRule="exact"/>
              <w:ind w:firstLine="567"/>
              <w:jc w:val="both"/>
              <w:rPr>
                <w:rFonts w:eastAsia="Times New Roman" w:cs="Times New Roman"/>
                <w:b/>
                <w:sz w:val="28"/>
                <w:szCs w:val="28"/>
              </w:rPr>
            </w:pPr>
            <w:r w:rsidRPr="00FE301B">
              <w:rPr>
                <w:rStyle w:val="fontstyle01"/>
                <w:b/>
                <w:i w:val="0"/>
              </w:rPr>
              <w:lastRenderedPageBreak/>
              <w:t>Điều 1</w:t>
            </w:r>
            <w:r w:rsidR="00D84601" w:rsidRPr="00FE301B">
              <w:rPr>
                <w:rStyle w:val="fontstyle01"/>
                <w:b/>
                <w:i w:val="0"/>
              </w:rPr>
              <w:t>4</w:t>
            </w:r>
            <w:r w:rsidRPr="00FE301B">
              <w:rPr>
                <w:rStyle w:val="fontstyle01"/>
                <w:b/>
                <w:i w:val="0"/>
              </w:rPr>
              <w:t xml:space="preserve">. </w:t>
            </w:r>
            <w:r w:rsidR="00EA0C41" w:rsidRPr="00FE301B">
              <w:rPr>
                <w:rStyle w:val="fontstyle01"/>
                <w:b/>
                <w:bCs/>
                <w:i w:val="0"/>
                <w:iCs w:val="0"/>
              </w:rPr>
              <w:t>Trách nhiệm của các Công ty KTCTTL, tổ chức thủy lợi cơ sở</w:t>
            </w:r>
          </w:p>
          <w:p w14:paraId="084F8368" w14:textId="46C91CB5" w:rsidR="002E08D2" w:rsidRPr="00FE301B" w:rsidRDefault="002E08D2" w:rsidP="002E08D2">
            <w:pPr>
              <w:spacing w:line="400" w:lineRule="exact"/>
              <w:ind w:left="140" w:right="130"/>
              <w:jc w:val="both"/>
              <w:rPr>
                <w:rFonts w:ascii="Times New Roman" w:eastAsia="Times New Roman" w:hAnsi="Times New Roman" w:cs="Times New Roman"/>
                <w:b/>
                <w:sz w:val="28"/>
                <w:szCs w:val="28"/>
              </w:rPr>
            </w:pPr>
          </w:p>
        </w:tc>
        <w:tc>
          <w:tcPr>
            <w:tcW w:w="2435" w:type="pct"/>
            <w:shd w:val="clear" w:color="auto" w:fill="FFFFFF" w:themeFill="background1"/>
          </w:tcPr>
          <w:p w14:paraId="63731D23" w14:textId="77777777" w:rsidR="003A1958" w:rsidRPr="00FE301B" w:rsidRDefault="003A1958" w:rsidP="003A1958">
            <w:pPr>
              <w:spacing w:after="0" w:line="400" w:lineRule="exact"/>
              <w:ind w:firstLine="567"/>
              <w:jc w:val="both"/>
              <w:rPr>
                <w:rStyle w:val="fontstyle01"/>
                <w:i w:val="0"/>
                <w:iCs w:val="0"/>
                <w:color w:val="auto"/>
              </w:rPr>
            </w:pPr>
            <w:r w:rsidRPr="00FE301B">
              <w:rPr>
                <w:rStyle w:val="fontstyle01"/>
                <w:i w:val="0"/>
                <w:iCs w:val="0"/>
                <w:color w:val="auto"/>
              </w:rPr>
              <w:t xml:space="preserve">1. Thực hiện quản lý, khai thác và bảo vệ công trình thuỷ lợi được giao đảm bảo </w:t>
            </w:r>
            <w:proofErr w:type="gramStart"/>
            <w:r w:rsidRPr="00FE301B">
              <w:rPr>
                <w:rStyle w:val="fontstyle01"/>
                <w:i w:val="0"/>
                <w:iCs w:val="0"/>
                <w:color w:val="auto"/>
              </w:rPr>
              <w:t>an</w:t>
            </w:r>
            <w:proofErr w:type="gramEnd"/>
            <w:r w:rsidRPr="00FE301B">
              <w:rPr>
                <w:rStyle w:val="fontstyle01"/>
                <w:i w:val="0"/>
                <w:iCs w:val="0"/>
                <w:color w:val="auto"/>
              </w:rPr>
              <w:t xml:space="preserve"> toàn và phát huy hiệu quả.</w:t>
            </w:r>
          </w:p>
          <w:p w14:paraId="4D3EBEDB" w14:textId="77777777" w:rsidR="003A1958" w:rsidRPr="00FE301B" w:rsidRDefault="003A1958" w:rsidP="003A1958">
            <w:pPr>
              <w:spacing w:after="0" w:line="400" w:lineRule="exact"/>
              <w:ind w:firstLine="567"/>
              <w:jc w:val="both"/>
              <w:rPr>
                <w:rStyle w:val="fontstyle01"/>
                <w:i w:val="0"/>
                <w:iCs w:val="0"/>
                <w:color w:val="auto"/>
              </w:rPr>
            </w:pPr>
            <w:r w:rsidRPr="00FE301B">
              <w:rPr>
                <w:rStyle w:val="fontstyle01"/>
                <w:i w:val="0"/>
                <w:iCs w:val="0"/>
                <w:color w:val="auto"/>
              </w:rPr>
              <w:t>2. Phối hợp với tổ chức, cá nhân sử dụng sản phẩm dịch vụ thuỷ lợi xác định cụ thể vị trí điểm giao nhận sản phẩm, dịch vụ thủy lợi.</w:t>
            </w:r>
          </w:p>
          <w:p w14:paraId="592E86CB" w14:textId="7B2CAFE5" w:rsidR="003A1958" w:rsidRPr="00FE301B" w:rsidRDefault="003A1958" w:rsidP="003A1958">
            <w:pPr>
              <w:spacing w:after="0" w:line="400" w:lineRule="exact"/>
              <w:ind w:firstLine="567"/>
              <w:jc w:val="both"/>
              <w:rPr>
                <w:rStyle w:val="fontstyle01"/>
                <w:i w:val="0"/>
                <w:iCs w:val="0"/>
                <w:color w:val="auto"/>
              </w:rPr>
            </w:pPr>
            <w:r w:rsidRPr="00FE301B">
              <w:rPr>
                <w:rStyle w:val="fontstyle01"/>
                <w:i w:val="0"/>
                <w:iCs w:val="0"/>
                <w:color w:val="auto"/>
              </w:rPr>
              <w:t>3. Các công ty KTCTTL, công ty cổ phần môi trường và công trình đô thị Hà Nam có trách nhiệm báo cáo định kỳ, đột xuất công tác quản lý, khai thác và bảo vệ công trình thuỷ lợi theo yêu cầu của Sở Nông nghiệp và Môi trường.</w:t>
            </w:r>
          </w:p>
          <w:p w14:paraId="6D70D70A" w14:textId="61452AEA" w:rsidR="002E08D2" w:rsidRPr="00FE301B" w:rsidRDefault="003A1958" w:rsidP="00B125CD">
            <w:pPr>
              <w:spacing w:after="0" w:line="400" w:lineRule="exact"/>
              <w:ind w:firstLine="567"/>
              <w:jc w:val="both"/>
              <w:rPr>
                <w:rFonts w:ascii="Times New Roman" w:hAnsi="Times New Roman" w:cs="Times New Roman"/>
                <w:sz w:val="28"/>
                <w:szCs w:val="28"/>
              </w:rPr>
            </w:pPr>
            <w:r w:rsidRPr="00FE301B">
              <w:rPr>
                <w:rStyle w:val="fontstyle01"/>
                <w:i w:val="0"/>
                <w:iCs w:val="0"/>
                <w:color w:val="auto"/>
              </w:rPr>
              <w:t>4. Thực hiện quyền, trách nhiệm của tổ chức, cá nhân khai thác công trình thủy lợi theo quy định của Luật Thủy lợi và pháp luật liên quan.</w:t>
            </w:r>
          </w:p>
        </w:tc>
        <w:tc>
          <w:tcPr>
            <w:tcW w:w="1242" w:type="pct"/>
            <w:shd w:val="clear" w:color="auto" w:fill="FFFFFF" w:themeFill="background1"/>
          </w:tcPr>
          <w:p w14:paraId="1CF6858F" w14:textId="39114951" w:rsidR="002E08D2" w:rsidRPr="00FE301B" w:rsidRDefault="002E08D2" w:rsidP="002E08D2">
            <w:pPr>
              <w:widowControl w:val="0"/>
              <w:spacing w:after="0" w:line="240" w:lineRule="auto"/>
              <w:ind w:right="213"/>
              <w:jc w:val="both"/>
              <w:rPr>
                <w:rFonts w:ascii="Times New Roman" w:hAnsi="Times New Roman" w:cs="Times New Roman"/>
                <w:color w:val="000000" w:themeColor="text1"/>
                <w:sz w:val="28"/>
                <w:szCs w:val="28"/>
              </w:rPr>
            </w:pPr>
            <w:r w:rsidRPr="00FE301B">
              <w:rPr>
                <w:rFonts w:ascii="Times New Roman" w:hAnsi="Times New Roman" w:cs="Times New Roman"/>
                <w:color w:val="000000" w:themeColor="text1"/>
                <w:sz w:val="28"/>
                <w:szCs w:val="28"/>
              </w:rPr>
              <w:t xml:space="preserve">Quy định trách nhiệm của các tổ chức khai thác công trình thủy lợi, tổ </w:t>
            </w:r>
            <w:r w:rsidR="003A1958" w:rsidRPr="00FE301B">
              <w:rPr>
                <w:rFonts w:ascii="Times New Roman" w:hAnsi="Times New Roman" w:cs="Times New Roman"/>
                <w:color w:val="000000" w:themeColor="text1"/>
                <w:sz w:val="28"/>
                <w:szCs w:val="28"/>
              </w:rPr>
              <w:t>chức thuỷ lợi cơ sở</w:t>
            </w:r>
            <w:r w:rsidRPr="00FE301B">
              <w:rPr>
                <w:rFonts w:ascii="Times New Roman" w:hAnsi="Times New Roman" w:cs="Times New Roman"/>
                <w:color w:val="000000" w:themeColor="text1"/>
                <w:sz w:val="28"/>
                <w:szCs w:val="28"/>
              </w:rPr>
              <w:t xml:space="preserve"> được giao khai thác công trình thủy lợi trong công tác quản lý, khai thác, công trình thủy lợi trên địa bàn tỉnh Ninh Bình;</w:t>
            </w:r>
          </w:p>
        </w:tc>
      </w:tr>
      <w:tr w:rsidR="004E6C8A" w:rsidRPr="00906C13" w14:paraId="6DCCEAC0" w14:textId="77777777" w:rsidTr="00906C13">
        <w:trPr>
          <w:trHeight w:val="29"/>
          <w:jc w:val="center"/>
        </w:trPr>
        <w:tc>
          <w:tcPr>
            <w:tcW w:w="1323" w:type="pct"/>
            <w:shd w:val="clear" w:color="auto" w:fill="FFFFFF" w:themeFill="background1"/>
          </w:tcPr>
          <w:p w14:paraId="4E0C0AB3" w14:textId="483326CC" w:rsidR="004E6C8A" w:rsidRPr="004E6C8A" w:rsidRDefault="004E6C8A" w:rsidP="00EA0C41">
            <w:pPr>
              <w:spacing w:after="0" w:line="400" w:lineRule="exact"/>
              <w:ind w:firstLine="567"/>
              <w:jc w:val="both"/>
              <w:rPr>
                <w:rStyle w:val="fontstyle01"/>
                <w:b/>
                <w:i w:val="0"/>
              </w:rPr>
            </w:pPr>
            <w:r w:rsidRPr="004E6C8A">
              <w:rPr>
                <w:rStyle w:val="fontstyle01"/>
                <w:b/>
                <w:i w:val="0"/>
              </w:rPr>
              <w:t>Điều 15. Quy định chuyển tiếp</w:t>
            </w:r>
          </w:p>
        </w:tc>
        <w:tc>
          <w:tcPr>
            <w:tcW w:w="2435" w:type="pct"/>
            <w:shd w:val="clear" w:color="auto" w:fill="FFFFFF" w:themeFill="background1"/>
          </w:tcPr>
          <w:p w14:paraId="5EC81994" w14:textId="77777777" w:rsidR="004E6C8A" w:rsidRPr="004E6C8A" w:rsidRDefault="004E6C8A" w:rsidP="004E6C8A">
            <w:pPr>
              <w:spacing w:after="0" w:line="400" w:lineRule="exact"/>
              <w:ind w:firstLine="567"/>
              <w:jc w:val="both"/>
              <w:rPr>
                <w:rStyle w:val="fontstyle01"/>
                <w:i w:val="0"/>
                <w:iCs w:val="0"/>
                <w:color w:val="auto"/>
              </w:rPr>
            </w:pPr>
            <w:r w:rsidRPr="004E6C8A">
              <w:rPr>
                <w:rStyle w:val="fontstyle01"/>
                <w:i w:val="0"/>
                <w:iCs w:val="0"/>
                <w:color w:val="auto"/>
              </w:rPr>
              <w:t>1. Những công trình thủy lợi các đơn vị đang quản lý, khai thác theo các Quyết định: số 05/2024/QĐ-</w:t>
            </w:r>
            <w:r w:rsidRPr="004E6C8A">
              <w:rPr>
                <w:rStyle w:val="fontstyle01"/>
                <w:i w:val="0"/>
                <w:iCs w:val="0"/>
                <w:color w:val="auto"/>
              </w:rPr>
              <w:lastRenderedPageBreak/>
              <w:t>UBND ngày 24/01/2025 về việc phân cấp và giao quản lý, khai thác công trình thuỷ lợi trên địa bàn tỉnh Ninh Bình; số 22/2022/QĐ-UBND ngày 08/8/2022 về việc ban hành Quy định phân cấp quản lý, khai thác công trình thủy lợi thuộc phạm vi quản lý của Ủy ban nhân dân tỉnh Nam Định; Quyết định số 41/2019/QĐ-UBND ngày 23/10/2019 về việc ban hành quy định phân cấp quản lý, khai thác công trình thủy lợi trên địa bàn tỉnh Hà Nam và số 30/2025/QĐ-UBND ngày 11/4/2025 sửa đổi, bổ sung một số điều của quy định phân cấp quản lý, khai thác công trình thủy lợi trên địa bàn tỉnh hà nam ban hành kèm theo quyết định số 41/2019/QĐ-UBND ngày 23 tháng 10 năm 2019 nếu không trái với Quy định này thì tiếp tục giao cho các đơn vị quản lý, khai thác, không phải bàn giao lại. Các đơn vị được giao quản lý, khai thác công trình phải hoàn chỉnh hồ sơ, lưu trữ đầy đủ về hệ thống công trình thủy lợi được giao quản lý theo quy định hiện hành.</w:t>
            </w:r>
          </w:p>
          <w:p w14:paraId="3D8A3D93" w14:textId="77777777" w:rsidR="004E6C8A" w:rsidRPr="004E6C8A" w:rsidRDefault="004E6C8A" w:rsidP="004E6C8A">
            <w:pPr>
              <w:spacing w:after="0" w:line="400" w:lineRule="exact"/>
              <w:ind w:firstLine="567"/>
              <w:jc w:val="both"/>
              <w:rPr>
                <w:rStyle w:val="fontstyle01"/>
                <w:i w:val="0"/>
                <w:iCs w:val="0"/>
                <w:color w:val="auto"/>
              </w:rPr>
            </w:pPr>
            <w:r w:rsidRPr="004E6C8A">
              <w:rPr>
                <w:rStyle w:val="fontstyle01"/>
                <w:i w:val="0"/>
                <w:iCs w:val="0"/>
                <w:color w:val="auto"/>
              </w:rPr>
              <w:t>2. Đối với các công trình do Công ty KTCTTL tiếp tục quản lý, khai thác theo quy định khoản 1 Điều này; Công ty KTCTTL lập danh mục có xác nhận của Uỷ ban nhân dân xã, phường, hồ sơ gửi Sở Nông Nghiệp và Môi trường 01 bản chính.</w:t>
            </w:r>
          </w:p>
          <w:p w14:paraId="7B68FF13" w14:textId="77777777" w:rsidR="004E6C8A" w:rsidRPr="004E6C8A" w:rsidRDefault="004E6C8A" w:rsidP="004E6C8A">
            <w:pPr>
              <w:spacing w:after="0" w:line="400" w:lineRule="exact"/>
              <w:ind w:firstLine="567"/>
              <w:jc w:val="both"/>
              <w:rPr>
                <w:rStyle w:val="fontstyle01"/>
                <w:i w:val="0"/>
                <w:iCs w:val="0"/>
                <w:color w:val="auto"/>
              </w:rPr>
            </w:pPr>
            <w:r w:rsidRPr="004E6C8A">
              <w:rPr>
                <w:rStyle w:val="fontstyle01"/>
                <w:i w:val="0"/>
                <w:iCs w:val="0"/>
                <w:color w:val="auto"/>
              </w:rPr>
              <w:lastRenderedPageBreak/>
              <w:t>3. Đối với các công trình do tổ chức thủy lợi cơ sở tiếp tục quản lý, khai thác thực hiện theo khoản 4 Điều 14 Quy định này.</w:t>
            </w:r>
          </w:p>
          <w:p w14:paraId="3F036259" w14:textId="77777777" w:rsidR="004E6C8A" w:rsidRPr="00FE301B" w:rsidRDefault="004E6C8A" w:rsidP="003A1958">
            <w:pPr>
              <w:spacing w:after="0" w:line="400" w:lineRule="exact"/>
              <w:ind w:firstLine="567"/>
              <w:jc w:val="both"/>
              <w:rPr>
                <w:rStyle w:val="fontstyle01"/>
                <w:i w:val="0"/>
                <w:iCs w:val="0"/>
                <w:color w:val="auto"/>
              </w:rPr>
            </w:pPr>
          </w:p>
        </w:tc>
        <w:tc>
          <w:tcPr>
            <w:tcW w:w="1242" w:type="pct"/>
            <w:shd w:val="clear" w:color="auto" w:fill="FFFFFF" w:themeFill="background1"/>
          </w:tcPr>
          <w:p w14:paraId="7FE0CAB1" w14:textId="3E9547BD" w:rsidR="004E6C8A" w:rsidRPr="00FE301B" w:rsidRDefault="00617B42" w:rsidP="002E08D2">
            <w:pPr>
              <w:widowControl w:val="0"/>
              <w:spacing w:after="0" w:line="240" w:lineRule="auto"/>
              <w:ind w:right="213"/>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Đảm bảo tính kế thừa của các quy định về phân cấp </w:t>
            </w:r>
            <w:r>
              <w:rPr>
                <w:rFonts w:ascii="Times New Roman" w:hAnsi="Times New Roman" w:cs="Times New Roman"/>
                <w:color w:val="000000" w:themeColor="text1"/>
                <w:sz w:val="28"/>
                <w:szCs w:val="28"/>
              </w:rPr>
              <w:lastRenderedPageBreak/>
              <w:t>công trình thuỷ lợi đã ban hành và phù hợp với quy định mới</w:t>
            </w:r>
          </w:p>
        </w:tc>
      </w:tr>
    </w:tbl>
    <w:p w14:paraId="4A0CE39A" w14:textId="0A681258" w:rsidR="0041450C" w:rsidRPr="00D56F09" w:rsidRDefault="0041450C" w:rsidP="00B125CD">
      <w:pPr>
        <w:spacing w:before="120"/>
        <w:rPr>
          <w:rFonts w:ascii="Times New Roman" w:hAnsi="Times New Roman" w:cs="Times New Roman"/>
          <w:b/>
          <w:color w:val="000000" w:themeColor="text1"/>
          <w:sz w:val="24"/>
          <w:szCs w:val="24"/>
        </w:rPr>
      </w:pPr>
    </w:p>
    <w:sectPr w:rsidR="0041450C" w:rsidRPr="00D56F09" w:rsidSect="00FB3420">
      <w:pgSz w:w="16838" w:h="11906" w:orient="landscape"/>
      <w:pgMar w:top="709"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4C8304" w14:textId="77777777" w:rsidR="003D169B" w:rsidRDefault="003D169B" w:rsidP="00436E49">
      <w:pPr>
        <w:spacing w:after="0" w:line="240" w:lineRule="auto"/>
      </w:pPr>
      <w:r>
        <w:separator/>
      </w:r>
    </w:p>
  </w:endnote>
  <w:endnote w:type="continuationSeparator" w:id="0">
    <w:p w14:paraId="45DFA78D" w14:textId="77777777" w:rsidR="003D169B" w:rsidRDefault="003D169B" w:rsidP="00436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FrankRuehl">
    <w:charset w:val="B1"/>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DDC427" w14:textId="77777777" w:rsidR="003D169B" w:rsidRDefault="003D169B" w:rsidP="00436E49">
      <w:pPr>
        <w:spacing w:after="0" w:line="240" w:lineRule="auto"/>
      </w:pPr>
      <w:r>
        <w:separator/>
      </w:r>
    </w:p>
  </w:footnote>
  <w:footnote w:type="continuationSeparator" w:id="0">
    <w:p w14:paraId="617D79C7" w14:textId="77777777" w:rsidR="003D169B" w:rsidRDefault="003D169B" w:rsidP="00436E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abstractNum>
  <w:abstractNum w:abstractNumId="1">
    <w:nsid w:val="00000002"/>
    <w:multiLevelType w:val="hybridMultilevel"/>
    <w:tmpl w:val="335225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multilevel"/>
    <w:tmpl w:val="00000002"/>
    <w:lvl w:ilvl="0">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5"/>
        <w:szCs w:val="25"/>
        <w:u w:val="none"/>
      </w:rPr>
    </w:lvl>
  </w:abstractNum>
  <w:abstractNum w:abstractNumId="3">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4">
    <w:nsid w:val="00000006"/>
    <w:multiLevelType w:val="hybridMultilevel"/>
    <w:tmpl w:val="1BEFD79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6">
    <w:nsid w:val="00000008"/>
    <w:multiLevelType w:val="hybridMultilevel"/>
    <w:tmpl w:val="6B68079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8">
    <w:nsid w:val="0000000A"/>
    <w:multiLevelType w:val="hybridMultilevel"/>
    <w:tmpl w:val="25E45D3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10">
    <w:nsid w:val="0000000C"/>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12">
    <w:nsid w:val="0000000F"/>
    <w:multiLevelType w:val="multilevel"/>
    <w:tmpl w:val="0000000E"/>
    <w:lvl w:ilvl="0">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13">
    <w:nsid w:val="00000010"/>
    <w:multiLevelType w:val="hybridMultilevel"/>
    <w:tmpl w:val="62BBD9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15">
    <w:nsid w:val="00000012"/>
    <w:multiLevelType w:val="hybridMultilevel"/>
    <w:tmpl w:val="628C895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3"/>
    <w:multiLevelType w:val="multilevel"/>
    <w:tmpl w:val="00000012"/>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17">
    <w:nsid w:val="00000014"/>
    <w:multiLevelType w:val="hybridMultilevel"/>
    <w:tmpl w:val="721DA31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5"/>
    <w:multiLevelType w:val="multilevel"/>
    <w:tmpl w:val="00000014"/>
    <w:lvl w:ilvl="0">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19">
    <w:nsid w:val="00000016"/>
    <w:multiLevelType w:val="hybridMultilevel"/>
    <w:tmpl w:val="2D1D5A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1">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2">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3">
    <w:nsid w:val="0000001D"/>
    <w:multiLevelType w:val="multilevel"/>
    <w:tmpl w:val="0000001C"/>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4">
    <w:nsid w:val="0000001F"/>
    <w:multiLevelType w:val="multilevel"/>
    <w:tmpl w:val="0000001E"/>
    <w:lvl w:ilvl="0">
      <w:start w:val="1"/>
      <w:numFmt w:val="bullet"/>
      <w:lvlText w:val="-"/>
      <w:lvlJc w:val="left"/>
      <w:rPr>
        <w:rFonts w:ascii="Times New Roman" w:hAnsi="Times New Roman" w:cs="Times New Roman"/>
        <w:b w:val="0"/>
        <w:bCs w:val="0"/>
        <w:i w:val="0"/>
        <w:iCs w:val="0"/>
        <w:smallCaps w:val="0"/>
        <w:strike w:val="0"/>
        <w:color w:val="000000"/>
        <w:spacing w:val="1"/>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0"/>
        <w:szCs w:val="20"/>
        <w:u w:val="none"/>
      </w:rPr>
    </w:lvl>
  </w:abstractNum>
  <w:abstractNum w:abstractNumId="25">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6">
    <w:nsid w:val="00000023"/>
    <w:multiLevelType w:val="multilevel"/>
    <w:tmpl w:val="00000022"/>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7">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8">
    <w:nsid w:val="00000027"/>
    <w:multiLevelType w:val="multilevel"/>
    <w:tmpl w:val="0000002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9">
    <w:nsid w:val="00000029"/>
    <w:multiLevelType w:val="multilevel"/>
    <w:tmpl w:val="00000028"/>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0">
    <w:nsid w:val="0000002B"/>
    <w:multiLevelType w:val="multilevel"/>
    <w:tmpl w:val="0000002A"/>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1">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2">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3">
    <w:nsid w:val="00000031"/>
    <w:multiLevelType w:val="multilevel"/>
    <w:tmpl w:val="00000030"/>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4">
    <w:nsid w:val="00000033"/>
    <w:multiLevelType w:val="multilevel"/>
    <w:tmpl w:val="00000032"/>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5">
    <w:nsid w:val="25C07473"/>
    <w:multiLevelType w:val="hybridMultilevel"/>
    <w:tmpl w:val="96049F6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EA8201A"/>
    <w:multiLevelType w:val="hybridMultilevel"/>
    <w:tmpl w:val="3A5EA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1D64B46"/>
    <w:multiLevelType w:val="hybridMultilevel"/>
    <w:tmpl w:val="958C94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7904CCF"/>
    <w:multiLevelType w:val="hybridMultilevel"/>
    <w:tmpl w:val="749A96E2"/>
    <w:lvl w:ilvl="0" w:tplc="C11A95B2">
      <w:start w:val="1"/>
      <w:numFmt w:val="bullet"/>
      <w:lvlText w:val="-"/>
      <w:lvlJc w:val="left"/>
      <w:pPr>
        <w:ind w:left="491" w:hanging="360"/>
      </w:pPr>
      <w:rPr>
        <w:rFonts w:ascii="Times New Roman" w:eastAsiaTheme="minorHAnsi" w:hAnsi="Times New Roman" w:cs="Times New Roman" w:hint="default"/>
      </w:rPr>
    </w:lvl>
    <w:lvl w:ilvl="1" w:tplc="04090003" w:tentative="1">
      <w:start w:val="1"/>
      <w:numFmt w:val="bullet"/>
      <w:lvlText w:val="o"/>
      <w:lvlJc w:val="left"/>
      <w:pPr>
        <w:ind w:left="1211" w:hanging="360"/>
      </w:pPr>
      <w:rPr>
        <w:rFonts w:ascii="Courier New" w:hAnsi="Courier New" w:cs="Courier New" w:hint="default"/>
      </w:rPr>
    </w:lvl>
    <w:lvl w:ilvl="2" w:tplc="04090005" w:tentative="1">
      <w:start w:val="1"/>
      <w:numFmt w:val="bullet"/>
      <w:lvlText w:val=""/>
      <w:lvlJc w:val="left"/>
      <w:pPr>
        <w:ind w:left="1931" w:hanging="360"/>
      </w:pPr>
      <w:rPr>
        <w:rFonts w:ascii="Wingdings" w:hAnsi="Wingdings" w:hint="default"/>
      </w:rPr>
    </w:lvl>
    <w:lvl w:ilvl="3" w:tplc="04090001" w:tentative="1">
      <w:start w:val="1"/>
      <w:numFmt w:val="bullet"/>
      <w:lvlText w:val=""/>
      <w:lvlJc w:val="left"/>
      <w:pPr>
        <w:ind w:left="2651" w:hanging="360"/>
      </w:pPr>
      <w:rPr>
        <w:rFonts w:ascii="Symbol" w:hAnsi="Symbol" w:hint="default"/>
      </w:rPr>
    </w:lvl>
    <w:lvl w:ilvl="4" w:tplc="04090003" w:tentative="1">
      <w:start w:val="1"/>
      <w:numFmt w:val="bullet"/>
      <w:lvlText w:val="o"/>
      <w:lvlJc w:val="left"/>
      <w:pPr>
        <w:ind w:left="3371" w:hanging="360"/>
      </w:pPr>
      <w:rPr>
        <w:rFonts w:ascii="Courier New" w:hAnsi="Courier New" w:cs="Courier New" w:hint="default"/>
      </w:rPr>
    </w:lvl>
    <w:lvl w:ilvl="5" w:tplc="04090005" w:tentative="1">
      <w:start w:val="1"/>
      <w:numFmt w:val="bullet"/>
      <w:lvlText w:val=""/>
      <w:lvlJc w:val="left"/>
      <w:pPr>
        <w:ind w:left="4091" w:hanging="360"/>
      </w:pPr>
      <w:rPr>
        <w:rFonts w:ascii="Wingdings" w:hAnsi="Wingdings" w:hint="default"/>
      </w:rPr>
    </w:lvl>
    <w:lvl w:ilvl="6" w:tplc="04090001" w:tentative="1">
      <w:start w:val="1"/>
      <w:numFmt w:val="bullet"/>
      <w:lvlText w:val=""/>
      <w:lvlJc w:val="left"/>
      <w:pPr>
        <w:ind w:left="4811" w:hanging="360"/>
      </w:pPr>
      <w:rPr>
        <w:rFonts w:ascii="Symbol" w:hAnsi="Symbol" w:hint="default"/>
      </w:rPr>
    </w:lvl>
    <w:lvl w:ilvl="7" w:tplc="04090003" w:tentative="1">
      <w:start w:val="1"/>
      <w:numFmt w:val="bullet"/>
      <w:lvlText w:val="o"/>
      <w:lvlJc w:val="left"/>
      <w:pPr>
        <w:ind w:left="5531" w:hanging="360"/>
      </w:pPr>
      <w:rPr>
        <w:rFonts w:ascii="Courier New" w:hAnsi="Courier New" w:cs="Courier New" w:hint="default"/>
      </w:rPr>
    </w:lvl>
    <w:lvl w:ilvl="8" w:tplc="04090005" w:tentative="1">
      <w:start w:val="1"/>
      <w:numFmt w:val="bullet"/>
      <w:lvlText w:val=""/>
      <w:lvlJc w:val="left"/>
      <w:pPr>
        <w:ind w:left="6251" w:hanging="360"/>
      </w:pPr>
      <w:rPr>
        <w:rFonts w:ascii="Wingdings" w:hAnsi="Wingdings" w:hint="default"/>
      </w:rPr>
    </w:lvl>
  </w:abstractNum>
  <w:abstractNum w:abstractNumId="39">
    <w:nsid w:val="7ABC3E90"/>
    <w:multiLevelType w:val="hybridMultilevel"/>
    <w:tmpl w:val="55063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F676F71"/>
    <w:multiLevelType w:val="hybridMultilevel"/>
    <w:tmpl w:val="07882DE6"/>
    <w:lvl w:ilvl="0" w:tplc="13C859D0">
      <w:start w:val="1"/>
      <w:numFmt w:val="bullet"/>
      <w:lvlText w:val="-"/>
      <w:lvlJc w:val="left"/>
      <w:pPr>
        <w:ind w:left="491" w:hanging="360"/>
      </w:pPr>
      <w:rPr>
        <w:rFonts w:ascii="Times New Roman" w:eastAsiaTheme="minorHAnsi" w:hAnsi="Times New Roman" w:cs="Times New Roman" w:hint="default"/>
      </w:rPr>
    </w:lvl>
    <w:lvl w:ilvl="1" w:tplc="04090003" w:tentative="1">
      <w:start w:val="1"/>
      <w:numFmt w:val="bullet"/>
      <w:lvlText w:val="o"/>
      <w:lvlJc w:val="left"/>
      <w:pPr>
        <w:ind w:left="1211" w:hanging="360"/>
      </w:pPr>
      <w:rPr>
        <w:rFonts w:ascii="Courier New" w:hAnsi="Courier New" w:cs="Courier New" w:hint="default"/>
      </w:rPr>
    </w:lvl>
    <w:lvl w:ilvl="2" w:tplc="04090005" w:tentative="1">
      <w:start w:val="1"/>
      <w:numFmt w:val="bullet"/>
      <w:lvlText w:val=""/>
      <w:lvlJc w:val="left"/>
      <w:pPr>
        <w:ind w:left="1931" w:hanging="360"/>
      </w:pPr>
      <w:rPr>
        <w:rFonts w:ascii="Wingdings" w:hAnsi="Wingdings" w:hint="default"/>
      </w:rPr>
    </w:lvl>
    <w:lvl w:ilvl="3" w:tplc="04090001" w:tentative="1">
      <w:start w:val="1"/>
      <w:numFmt w:val="bullet"/>
      <w:lvlText w:val=""/>
      <w:lvlJc w:val="left"/>
      <w:pPr>
        <w:ind w:left="2651" w:hanging="360"/>
      </w:pPr>
      <w:rPr>
        <w:rFonts w:ascii="Symbol" w:hAnsi="Symbol" w:hint="default"/>
      </w:rPr>
    </w:lvl>
    <w:lvl w:ilvl="4" w:tplc="04090003" w:tentative="1">
      <w:start w:val="1"/>
      <w:numFmt w:val="bullet"/>
      <w:lvlText w:val="o"/>
      <w:lvlJc w:val="left"/>
      <w:pPr>
        <w:ind w:left="3371" w:hanging="360"/>
      </w:pPr>
      <w:rPr>
        <w:rFonts w:ascii="Courier New" w:hAnsi="Courier New" w:cs="Courier New" w:hint="default"/>
      </w:rPr>
    </w:lvl>
    <w:lvl w:ilvl="5" w:tplc="04090005" w:tentative="1">
      <w:start w:val="1"/>
      <w:numFmt w:val="bullet"/>
      <w:lvlText w:val=""/>
      <w:lvlJc w:val="left"/>
      <w:pPr>
        <w:ind w:left="4091" w:hanging="360"/>
      </w:pPr>
      <w:rPr>
        <w:rFonts w:ascii="Wingdings" w:hAnsi="Wingdings" w:hint="default"/>
      </w:rPr>
    </w:lvl>
    <w:lvl w:ilvl="6" w:tplc="04090001" w:tentative="1">
      <w:start w:val="1"/>
      <w:numFmt w:val="bullet"/>
      <w:lvlText w:val=""/>
      <w:lvlJc w:val="left"/>
      <w:pPr>
        <w:ind w:left="4811" w:hanging="360"/>
      </w:pPr>
      <w:rPr>
        <w:rFonts w:ascii="Symbol" w:hAnsi="Symbol" w:hint="default"/>
      </w:rPr>
    </w:lvl>
    <w:lvl w:ilvl="7" w:tplc="04090003" w:tentative="1">
      <w:start w:val="1"/>
      <w:numFmt w:val="bullet"/>
      <w:lvlText w:val="o"/>
      <w:lvlJc w:val="left"/>
      <w:pPr>
        <w:ind w:left="5531" w:hanging="360"/>
      </w:pPr>
      <w:rPr>
        <w:rFonts w:ascii="Courier New" w:hAnsi="Courier New" w:cs="Courier New" w:hint="default"/>
      </w:rPr>
    </w:lvl>
    <w:lvl w:ilvl="8" w:tplc="04090005" w:tentative="1">
      <w:start w:val="1"/>
      <w:numFmt w:val="bullet"/>
      <w:lvlText w:val=""/>
      <w:lvlJc w:val="left"/>
      <w:pPr>
        <w:ind w:left="6251"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7"/>
  </w:num>
  <w:num w:numId="6">
    <w:abstractNumId w:val="9"/>
  </w:num>
  <w:num w:numId="7">
    <w:abstractNumId w:val="11"/>
  </w:num>
  <w:num w:numId="8">
    <w:abstractNumId w:val="12"/>
  </w:num>
  <w:num w:numId="9">
    <w:abstractNumId w:val="14"/>
  </w:num>
  <w:num w:numId="10">
    <w:abstractNumId w:val="16"/>
  </w:num>
  <w:num w:numId="11">
    <w:abstractNumId w:val="18"/>
  </w:num>
  <w:num w:numId="12">
    <w:abstractNumId w:val="20"/>
  </w:num>
  <w:num w:numId="13">
    <w:abstractNumId w:val="21"/>
  </w:num>
  <w:num w:numId="14">
    <w:abstractNumId w:val="22"/>
  </w:num>
  <w:num w:numId="15">
    <w:abstractNumId w:val="23"/>
  </w:num>
  <w:num w:numId="16">
    <w:abstractNumId w:val="24"/>
  </w:num>
  <w:num w:numId="17">
    <w:abstractNumId w:val="25"/>
  </w:num>
  <w:num w:numId="18">
    <w:abstractNumId w:val="26"/>
  </w:num>
  <w:num w:numId="19">
    <w:abstractNumId w:val="27"/>
  </w:num>
  <w:num w:numId="20">
    <w:abstractNumId w:val="28"/>
  </w:num>
  <w:num w:numId="21">
    <w:abstractNumId w:val="29"/>
  </w:num>
  <w:num w:numId="22">
    <w:abstractNumId w:val="30"/>
  </w:num>
  <w:num w:numId="23">
    <w:abstractNumId w:val="31"/>
  </w:num>
  <w:num w:numId="24">
    <w:abstractNumId w:val="32"/>
  </w:num>
  <w:num w:numId="25">
    <w:abstractNumId w:val="33"/>
  </w:num>
  <w:num w:numId="26">
    <w:abstractNumId w:val="34"/>
  </w:num>
  <w:num w:numId="27">
    <w:abstractNumId w:val="39"/>
  </w:num>
  <w:num w:numId="28">
    <w:abstractNumId w:val="36"/>
  </w:num>
  <w:num w:numId="29">
    <w:abstractNumId w:val="37"/>
  </w:num>
  <w:num w:numId="30">
    <w:abstractNumId w:val="38"/>
  </w:num>
  <w:num w:numId="31">
    <w:abstractNumId w:val="40"/>
  </w:num>
  <w:num w:numId="32">
    <w:abstractNumId w:val="1"/>
  </w:num>
  <w:num w:numId="33">
    <w:abstractNumId w:val="4"/>
  </w:num>
  <w:num w:numId="34">
    <w:abstractNumId w:val="6"/>
  </w:num>
  <w:num w:numId="35">
    <w:abstractNumId w:val="8"/>
  </w:num>
  <w:num w:numId="36">
    <w:abstractNumId w:val="10"/>
  </w:num>
  <w:num w:numId="37">
    <w:abstractNumId w:val="13"/>
  </w:num>
  <w:num w:numId="38">
    <w:abstractNumId w:val="15"/>
  </w:num>
  <w:num w:numId="39">
    <w:abstractNumId w:val="17"/>
  </w:num>
  <w:num w:numId="40">
    <w:abstractNumId w:val="19"/>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03C"/>
    <w:rsid w:val="000004B8"/>
    <w:rsid w:val="00005C9A"/>
    <w:rsid w:val="00020C49"/>
    <w:rsid w:val="000245D1"/>
    <w:rsid w:val="00032445"/>
    <w:rsid w:val="00041BD9"/>
    <w:rsid w:val="00043B8D"/>
    <w:rsid w:val="00051623"/>
    <w:rsid w:val="000540E1"/>
    <w:rsid w:val="0005668C"/>
    <w:rsid w:val="000611FE"/>
    <w:rsid w:val="000643DD"/>
    <w:rsid w:val="000672A3"/>
    <w:rsid w:val="000966F2"/>
    <w:rsid w:val="000A4100"/>
    <w:rsid w:val="000A554B"/>
    <w:rsid w:val="000B0825"/>
    <w:rsid w:val="000B264B"/>
    <w:rsid w:val="000B52ED"/>
    <w:rsid w:val="000B6878"/>
    <w:rsid w:val="000C582A"/>
    <w:rsid w:val="000D0166"/>
    <w:rsid w:val="000E00DF"/>
    <w:rsid w:val="000E30D0"/>
    <w:rsid w:val="000F4275"/>
    <w:rsid w:val="001014CE"/>
    <w:rsid w:val="0010619D"/>
    <w:rsid w:val="001071B1"/>
    <w:rsid w:val="00113EBD"/>
    <w:rsid w:val="001145FA"/>
    <w:rsid w:val="0011533C"/>
    <w:rsid w:val="00122DF8"/>
    <w:rsid w:val="00123D2B"/>
    <w:rsid w:val="001240F9"/>
    <w:rsid w:val="00130E98"/>
    <w:rsid w:val="00133ADD"/>
    <w:rsid w:val="001437BC"/>
    <w:rsid w:val="00145CA9"/>
    <w:rsid w:val="00150492"/>
    <w:rsid w:val="00153048"/>
    <w:rsid w:val="001600C6"/>
    <w:rsid w:val="00160737"/>
    <w:rsid w:val="00161183"/>
    <w:rsid w:val="00173E6B"/>
    <w:rsid w:val="001740D5"/>
    <w:rsid w:val="00174BC0"/>
    <w:rsid w:val="001764F9"/>
    <w:rsid w:val="001819A9"/>
    <w:rsid w:val="00183CF4"/>
    <w:rsid w:val="00187D17"/>
    <w:rsid w:val="00187E99"/>
    <w:rsid w:val="00191272"/>
    <w:rsid w:val="001A303B"/>
    <w:rsid w:val="001B61C8"/>
    <w:rsid w:val="001C3853"/>
    <w:rsid w:val="001C530D"/>
    <w:rsid w:val="001C77A0"/>
    <w:rsid w:val="001D2125"/>
    <w:rsid w:val="001D43C9"/>
    <w:rsid w:val="001D58F1"/>
    <w:rsid w:val="001E702E"/>
    <w:rsid w:val="001F3653"/>
    <w:rsid w:val="001F437E"/>
    <w:rsid w:val="001F6ADA"/>
    <w:rsid w:val="00203B84"/>
    <w:rsid w:val="0020704E"/>
    <w:rsid w:val="00211367"/>
    <w:rsid w:val="00214F22"/>
    <w:rsid w:val="002229E5"/>
    <w:rsid w:val="00233BF4"/>
    <w:rsid w:val="002360F8"/>
    <w:rsid w:val="00240375"/>
    <w:rsid w:val="00240FF3"/>
    <w:rsid w:val="0024453E"/>
    <w:rsid w:val="00247666"/>
    <w:rsid w:val="00253002"/>
    <w:rsid w:val="00265ED0"/>
    <w:rsid w:val="002702A6"/>
    <w:rsid w:val="00271600"/>
    <w:rsid w:val="00274DD9"/>
    <w:rsid w:val="00277DA0"/>
    <w:rsid w:val="002822C0"/>
    <w:rsid w:val="0028544B"/>
    <w:rsid w:val="002933BB"/>
    <w:rsid w:val="0029465C"/>
    <w:rsid w:val="002A03D2"/>
    <w:rsid w:val="002A1930"/>
    <w:rsid w:val="002B100D"/>
    <w:rsid w:val="002B6B89"/>
    <w:rsid w:val="002B78BE"/>
    <w:rsid w:val="002C61ED"/>
    <w:rsid w:val="002C6756"/>
    <w:rsid w:val="002D3CD9"/>
    <w:rsid w:val="002D5845"/>
    <w:rsid w:val="002E0323"/>
    <w:rsid w:val="002E08D2"/>
    <w:rsid w:val="002E7572"/>
    <w:rsid w:val="002F3CE1"/>
    <w:rsid w:val="00302476"/>
    <w:rsid w:val="00303432"/>
    <w:rsid w:val="0031235A"/>
    <w:rsid w:val="00315639"/>
    <w:rsid w:val="00317576"/>
    <w:rsid w:val="003205ED"/>
    <w:rsid w:val="00324A47"/>
    <w:rsid w:val="003313D2"/>
    <w:rsid w:val="00331E62"/>
    <w:rsid w:val="00335BA9"/>
    <w:rsid w:val="00336FEA"/>
    <w:rsid w:val="00342D51"/>
    <w:rsid w:val="003438BE"/>
    <w:rsid w:val="00360DDB"/>
    <w:rsid w:val="00367D9E"/>
    <w:rsid w:val="00370F88"/>
    <w:rsid w:val="0037633F"/>
    <w:rsid w:val="0038083B"/>
    <w:rsid w:val="00380B42"/>
    <w:rsid w:val="0038250B"/>
    <w:rsid w:val="00383486"/>
    <w:rsid w:val="00386511"/>
    <w:rsid w:val="00394D6D"/>
    <w:rsid w:val="003957EC"/>
    <w:rsid w:val="00395CF8"/>
    <w:rsid w:val="003A1958"/>
    <w:rsid w:val="003A5EF6"/>
    <w:rsid w:val="003A6859"/>
    <w:rsid w:val="003B17BD"/>
    <w:rsid w:val="003B3B47"/>
    <w:rsid w:val="003B71B7"/>
    <w:rsid w:val="003C3D5C"/>
    <w:rsid w:val="003C468A"/>
    <w:rsid w:val="003C7A62"/>
    <w:rsid w:val="003D169B"/>
    <w:rsid w:val="003D188D"/>
    <w:rsid w:val="003E543A"/>
    <w:rsid w:val="003F391C"/>
    <w:rsid w:val="004070AF"/>
    <w:rsid w:val="00407D5D"/>
    <w:rsid w:val="00410A7D"/>
    <w:rsid w:val="00411372"/>
    <w:rsid w:val="00413870"/>
    <w:rsid w:val="0041450C"/>
    <w:rsid w:val="004167D8"/>
    <w:rsid w:val="00417E67"/>
    <w:rsid w:val="00422502"/>
    <w:rsid w:val="00422526"/>
    <w:rsid w:val="00427EA8"/>
    <w:rsid w:val="00432EED"/>
    <w:rsid w:val="00436E49"/>
    <w:rsid w:val="00441B95"/>
    <w:rsid w:val="00441EB6"/>
    <w:rsid w:val="00452909"/>
    <w:rsid w:val="00452D29"/>
    <w:rsid w:val="004632B4"/>
    <w:rsid w:val="004673AF"/>
    <w:rsid w:val="00470229"/>
    <w:rsid w:val="00471E16"/>
    <w:rsid w:val="0047313E"/>
    <w:rsid w:val="004752CE"/>
    <w:rsid w:val="004752D0"/>
    <w:rsid w:val="004911E8"/>
    <w:rsid w:val="00492222"/>
    <w:rsid w:val="004945D9"/>
    <w:rsid w:val="004A26BF"/>
    <w:rsid w:val="004A552D"/>
    <w:rsid w:val="004B1E33"/>
    <w:rsid w:val="004C0FDF"/>
    <w:rsid w:val="004C1B8F"/>
    <w:rsid w:val="004C3B1B"/>
    <w:rsid w:val="004C5596"/>
    <w:rsid w:val="004D2B4B"/>
    <w:rsid w:val="004D3CE9"/>
    <w:rsid w:val="004D421C"/>
    <w:rsid w:val="004D59C1"/>
    <w:rsid w:val="004E13F8"/>
    <w:rsid w:val="004E32BA"/>
    <w:rsid w:val="004E3BB9"/>
    <w:rsid w:val="004E6028"/>
    <w:rsid w:val="004E6C8A"/>
    <w:rsid w:val="004F20FC"/>
    <w:rsid w:val="004F624C"/>
    <w:rsid w:val="004F6FDE"/>
    <w:rsid w:val="004F7602"/>
    <w:rsid w:val="00501FF2"/>
    <w:rsid w:val="005033D1"/>
    <w:rsid w:val="005079EA"/>
    <w:rsid w:val="005108A0"/>
    <w:rsid w:val="00511264"/>
    <w:rsid w:val="00512994"/>
    <w:rsid w:val="00520D5D"/>
    <w:rsid w:val="00535920"/>
    <w:rsid w:val="00540359"/>
    <w:rsid w:val="0054188F"/>
    <w:rsid w:val="0054228A"/>
    <w:rsid w:val="00560925"/>
    <w:rsid w:val="0056228F"/>
    <w:rsid w:val="00565449"/>
    <w:rsid w:val="00574E83"/>
    <w:rsid w:val="00575520"/>
    <w:rsid w:val="005811F3"/>
    <w:rsid w:val="00581F80"/>
    <w:rsid w:val="0058600A"/>
    <w:rsid w:val="00593F7F"/>
    <w:rsid w:val="00597414"/>
    <w:rsid w:val="00597972"/>
    <w:rsid w:val="005B1712"/>
    <w:rsid w:val="005B196E"/>
    <w:rsid w:val="005B4190"/>
    <w:rsid w:val="005B4AAA"/>
    <w:rsid w:val="005C2560"/>
    <w:rsid w:val="005C2B90"/>
    <w:rsid w:val="005C6767"/>
    <w:rsid w:val="005D4F3F"/>
    <w:rsid w:val="005D5278"/>
    <w:rsid w:val="005D731A"/>
    <w:rsid w:val="005E5671"/>
    <w:rsid w:val="005F0B59"/>
    <w:rsid w:val="005F2D5D"/>
    <w:rsid w:val="00601CD6"/>
    <w:rsid w:val="00612489"/>
    <w:rsid w:val="00617B42"/>
    <w:rsid w:val="00617C2F"/>
    <w:rsid w:val="00620E1B"/>
    <w:rsid w:val="00622507"/>
    <w:rsid w:val="00624F74"/>
    <w:rsid w:val="00627D1E"/>
    <w:rsid w:val="00630047"/>
    <w:rsid w:val="00631DBE"/>
    <w:rsid w:val="00632B63"/>
    <w:rsid w:val="006338C2"/>
    <w:rsid w:val="00635300"/>
    <w:rsid w:val="00644BA8"/>
    <w:rsid w:val="006453DB"/>
    <w:rsid w:val="00662522"/>
    <w:rsid w:val="00673735"/>
    <w:rsid w:val="00673ADA"/>
    <w:rsid w:val="00673F9A"/>
    <w:rsid w:val="0067530C"/>
    <w:rsid w:val="006807BD"/>
    <w:rsid w:val="00683B97"/>
    <w:rsid w:val="006904D1"/>
    <w:rsid w:val="00694034"/>
    <w:rsid w:val="006949E0"/>
    <w:rsid w:val="00697A47"/>
    <w:rsid w:val="006A079C"/>
    <w:rsid w:val="006A0A7D"/>
    <w:rsid w:val="006A0EFC"/>
    <w:rsid w:val="006B0A4F"/>
    <w:rsid w:val="006B3712"/>
    <w:rsid w:val="006B3DE7"/>
    <w:rsid w:val="006B77C4"/>
    <w:rsid w:val="006B7E86"/>
    <w:rsid w:val="006C03B6"/>
    <w:rsid w:val="006C3CD5"/>
    <w:rsid w:val="006D00EE"/>
    <w:rsid w:val="006D1080"/>
    <w:rsid w:val="006D1CF4"/>
    <w:rsid w:val="006D2D8E"/>
    <w:rsid w:val="006D616C"/>
    <w:rsid w:val="006E228F"/>
    <w:rsid w:val="006E282F"/>
    <w:rsid w:val="006E53AF"/>
    <w:rsid w:val="006F3011"/>
    <w:rsid w:val="006F5ACD"/>
    <w:rsid w:val="006F7123"/>
    <w:rsid w:val="006F7248"/>
    <w:rsid w:val="007018BB"/>
    <w:rsid w:val="00702D01"/>
    <w:rsid w:val="007045B1"/>
    <w:rsid w:val="007102A4"/>
    <w:rsid w:val="007216BC"/>
    <w:rsid w:val="00725F76"/>
    <w:rsid w:val="0073012F"/>
    <w:rsid w:val="00731FAD"/>
    <w:rsid w:val="007350AF"/>
    <w:rsid w:val="00737149"/>
    <w:rsid w:val="007375F9"/>
    <w:rsid w:val="007553FA"/>
    <w:rsid w:val="007676EF"/>
    <w:rsid w:val="007717CB"/>
    <w:rsid w:val="00771AE6"/>
    <w:rsid w:val="00774137"/>
    <w:rsid w:val="00774320"/>
    <w:rsid w:val="007744D0"/>
    <w:rsid w:val="0077514A"/>
    <w:rsid w:val="00782160"/>
    <w:rsid w:val="007868CF"/>
    <w:rsid w:val="007A0BDC"/>
    <w:rsid w:val="007A4EAF"/>
    <w:rsid w:val="007B2F2A"/>
    <w:rsid w:val="007B6293"/>
    <w:rsid w:val="007B67C6"/>
    <w:rsid w:val="007C1BB9"/>
    <w:rsid w:val="007D057D"/>
    <w:rsid w:val="007D5FF6"/>
    <w:rsid w:val="007D641B"/>
    <w:rsid w:val="007E0E1D"/>
    <w:rsid w:val="007E4C7A"/>
    <w:rsid w:val="007F7D81"/>
    <w:rsid w:val="00801C0F"/>
    <w:rsid w:val="00803537"/>
    <w:rsid w:val="00817A6B"/>
    <w:rsid w:val="0082251F"/>
    <w:rsid w:val="0082272E"/>
    <w:rsid w:val="0082430F"/>
    <w:rsid w:val="0082703C"/>
    <w:rsid w:val="008274CB"/>
    <w:rsid w:val="00831A32"/>
    <w:rsid w:val="008339E0"/>
    <w:rsid w:val="008344F4"/>
    <w:rsid w:val="00836291"/>
    <w:rsid w:val="0084239E"/>
    <w:rsid w:val="0085203A"/>
    <w:rsid w:val="00857111"/>
    <w:rsid w:val="00871A52"/>
    <w:rsid w:val="00871E04"/>
    <w:rsid w:val="0087621B"/>
    <w:rsid w:val="0088585B"/>
    <w:rsid w:val="00896DAB"/>
    <w:rsid w:val="008A08BE"/>
    <w:rsid w:val="008A3EE6"/>
    <w:rsid w:val="008A58D1"/>
    <w:rsid w:val="008A6D7B"/>
    <w:rsid w:val="008B27AE"/>
    <w:rsid w:val="008B3C6E"/>
    <w:rsid w:val="008B5D5A"/>
    <w:rsid w:val="008B6982"/>
    <w:rsid w:val="008B7857"/>
    <w:rsid w:val="008C2F77"/>
    <w:rsid w:val="008C38C0"/>
    <w:rsid w:val="008C3CE6"/>
    <w:rsid w:val="008C4D3C"/>
    <w:rsid w:val="008C56E5"/>
    <w:rsid w:val="008F3D97"/>
    <w:rsid w:val="008F50DE"/>
    <w:rsid w:val="00905113"/>
    <w:rsid w:val="009056F4"/>
    <w:rsid w:val="00906C13"/>
    <w:rsid w:val="00907DF9"/>
    <w:rsid w:val="00911337"/>
    <w:rsid w:val="00912C0A"/>
    <w:rsid w:val="00914B3A"/>
    <w:rsid w:val="0091585F"/>
    <w:rsid w:val="009207E9"/>
    <w:rsid w:val="00924DF5"/>
    <w:rsid w:val="00926528"/>
    <w:rsid w:val="00931862"/>
    <w:rsid w:val="00933905"/>
    <w:rsid w:val="00943CAF"/>
    <w:rsid w:val="00947636"/>
    <w:rsid w:val="00953D0E"/>
    <w:rsid w:val="00962179"/>
    <w:rsid w:val="00964042"/>
    <w:rsid w:val="009722D5"/>
    <w:rsid w:val="00974A9B"/>
    <w:rsid w:val="009764DF"/>
    <w:rsid w:val="009817B9"/>
    <w:rsid w:val="00982D30"/>
    <w:rsid w:val="009843B7"/>
    <w:rsid w:val="00987D76"/>
    <w:rsid w:val="00990BD2"/>
    <w:rsid w:val="00991226"/>
    <w:rsid w:val="00992619"/>
    <w:rsid w:val="00993D8F"/>
    <w:rsid w:val="009A04D1"/>
    <w:rsid w:val="009A2C26"/>
    <w:rsid w:val="009A44F1"/>
    <w:rsid w:val="009C3EFF"/>
    <w:rsid w:val="009C5234"/>
    <w:rsid w:val="009C55C3"/>
    <w:rsid w:val="009D7106"/>
    <w:rsid w:val="009E069F"/>
    <w:rsid w:val="009E165D"/>
    <w:rsid w:val="009E3E53"/>
    <w:rsid w:val="009E75E7"/>
    <w:rsid w:val="009F05E3"/>
    <w:rsid w:val="009F2E15"/>
    <w:rsid w:val="009F3D0B"/>
    <w:rsid w:val="009F40B1"/>
    <w:rsid w:val="00A00FE4"/>
    <w:rsid w:val="00A05180"/>
    <w:rsid w:val="00A05AF2"/>
    <w:rsid w:val="00A10300"/>
    <w:rsid w:val="00A117C3"/>
    <w:rsid w:val="00A14BAA"/>
    <w:rsid w:val="00A21C84"/>
    <w:rsid w:val="00A21E52"/>
    <w:rsid w:val="00A22559"/>
    <w:rsid w:val="00A37B2D"/>
    <w:rsid w:val="00A421E0"/>
    <w:rsid w:val="00A43060"/>
    <w:rsid w:val="00A45FCC"/>
    <w:rsid w:val="00A517A8"/>
    <w:rsid w:val="00A54AA1"/>
    <w:rsid w:val="00A57360"/>
    <w:rsid w:val="00A63E20"/>
    <w:rsid w:val="00A6619D"/>
    <w:rsid w:val="00A70080"/>
    <w:rsid w:val="00A706C5"/>
    <w:rsid w:val="00A7338A"/>
    <w:rsid w:val="00A73E17"/>
    <w:rsid w:val="00A777D4"/>
    <w:rsid w:val="00A85826"/>
    <w:rsid w:val="00A917E7"/>
    <w:rsid w:val="00A94EA9"/>
    <w:rsid w:val="00AA141A"/>
    <w:rsid w:val="00AA39D3"/>
    <w:rsid w:val="00AA4D69"/>
    <w:rsid w:val="00AA61A6"/>
    <w:rsid w:val="00AB6F3A"/>
    <w:rsid w:val="00AC3EA3"/>
    <w:rsid w:val="00AC7029"/>
    <w:rsid w:val="00AD6606"/>
    <w:rsid w:val="00AD799C"/>
    <w:rsid w:val="00AF0969"/>
    <w:rsid w:val="00AF37A8"/>
    <w:rsid w:val="00AF6922"/>
    <w:rsid w:val="00B04208"/>
    <w:rsid w:val="00B125CD"/>
    <w:rsid w:val="00B137CD"/>
    <w:rsid w:val="00B2105F"/>
    <w:rsid w:val="00B31F9E"/>
    <w:rsid w:val="00B35A68"/>
    <w:rsid w:val="00B41596"/>
    <w:rsid w:val="00B43A92"/>
    <w:rsid w:val="00B47A07"/>
    <w:rsid w:val="00B52CDF"/>
    <w:rsid w:val="00B5659F"/>
    <w:rsid w:val="00B710B6"/>
    <w:rsid w:val="00B72FD3"/>
    <w:rsid w:val="00B77362"/>
    <w:rsid w:val="00B83B4D"/>
    <w:rsid w:val="00B94B69"/>
    <w:rsid w:val="00B95E5E"/>
    <w:rsid w:val="00BA3C2C"/>
    <w:rsid w:val="00BA7E5A"/>
    <w:rsid w:val="00BB24EC"/>
    <w:rsid w:val="00BB34C0"/>
    <w:rsid w:val="00BB507F"/>
    <w:rsid w:val="00BC1DAF"/>
    <w:rsid w:val="00BD1681"/>
    <w:rsid w:val="00BD24AE"/>
    <w:rsid w:val="00BD43A9"/>
    <w:rsid w:val="00BD5F0F"/>
    <w:rsid w:val="00BE4D60"/>
    <w:rsid w:val="00BE609C"/>
    <w:rsid w:val="00BF783A"/>
    <w:rsid w:val="00C03120"/>
    <w:rsid w:val="00C03D93"/>
    <w:rsid w:val="00C074EA"/>
    <w:rsid w:val="00C11265"/>
    <w:rsid w:val="00C12D01"/>
    <w:rsid w:val="00C154AF"/>
    <w:rsid w:val="00C164CC"/>
    <w:rsid w:val="00C178F7"/>
    <w:rsid w:val="00C21102"/>
    <w:rsid w:val="00C26053"/>
    <w:rsid w:val="00C30B3D"/>
    <w:rsid w:val="00C3186E"/>
    <w:rsid w:val="00C32D0F"/>
    <w:rsid w:val="00C34D4F"/>
    <w:rsid w:val="00C34E83"/>
    <w:rsid w:val="00C410C7"/>
    <w:rsid w:val="00C42DB8"/>
    <w:rsid w:val="00C44DE2"/>
    <w:rsid w:val="00C52DF6"/>
    <w:rsid w:val="00C635CA"/>
    <w:rsid w:val="00C72784"/>
    <w:rsid w:val="00C813A2"/>
    <w:rsid w:val="00C82ECD"/>
    <w:rsid w:val="00C83B4E"/>
    <w:rsid w:val="00C94F04"/>
    <w:rsid w:val="00CA15AD"/>
    <w:rsid w:val="00CA1B79"/>
    <w:rsid w:val="00CA5BE6"/>
    <w:rsid w:val="00CB3E31"/>
    <w:rsid w:val="00CB4C9D"/>
    <w:rsid w:val="00CC61C7"/>
    <w:rsid w:val="00CD0660"/>
    <w:rsid w:val="00CE0902"/>
    <w:rsid w:val="00CE288A"/>
    <w:rsid w:val="00CF14B2"/>
    <w:rsid w:val="00D03A90"/>
    <w:rsid w:val="00D0455C"/>
    <w:rsid w:val="00D04623"/>
    <w:rsid w:val="00D04CD1"/>
    <w:rsid w:val="00D064BA"/>
    <w:rsid w:val="00D0776B"/>
    <w:rsid w:val="00D12725"/>
    <w:rsid w:val="00D20481"/>
    <w:rsid w:val="00D2729C"/>
    <w:rsid w:val="00D426C1"/>
    <w:rsid w:val="00D4556F"/>
    <w:rsid w:val="00D474DE"/>
    <w:rsid w:val="00D47D22"/>
    <w:rsid w:val="00D50365"/>
    <w:rsid w:val="00D5054B"/>
    <w:rsid w:val="00D543F8"/>
    <w:rsid w:val="00D55753"/>
    <w:rsid w:val="00D56F09"/>
    <w:rsid w:val="00D6046A"/>
    <w:rsid w:val="00D6087E"/>
    <w:rsid w:val="00D646DA"/>
    <w:rsid w:val="00D84601"/>
    <w:rsid w:val="00D8580E"/>
    <w:rsid w:val="00D9026F"/>
    <w:rsid w:val="00DA002F"/>
    <w:rsid w:val="00DA0A64"/>
    <w:rsid w:val="00DA0C74"/>
    <w:rsid w:val="00DA7FB4"/>
    <w:rsid w:val="00DC45E4"/>
    <w:rsid w:val="00DC5743"/>
    <w:rsid w:val="00DC7576"/>
    <w:rsid w:val="00DC75E7"/>
    <w:rsid w:val="00DD5AAD"/>
    <w:rsid w:val="00DD5D0C"/>
    <w:rsid w:val="00DD6351"/>
    <w:rsid w:val="00DE4A4F"/>
    <w:rsid w:val="00DE658D"/>
    <w:rsid w:val="00DF138E"/>
    <w:rsid w:val="00DF1852"/>
    <w:rsid w:val="00DF5AE3"/>
    <w:rsid w:val="00E01A3F"/>
    <w:rsid w:val="00E03664"/>
    <w:rsid w:val="00E0703B"/>
    <w:rsid w:val="00E1289E"/>
    <w:rsid w:val="00E15634"/>
    <w:rsid w:val="00E2186F"/>
    <w:rsid w:val="00E2242D"/>
    <w:rsid w:val="00E224D2"/>
    <w:rsid w:val="00E23746"/>
    <w:rsid w:val="00E33E84"/>
    <w:rsid w:val="00E3508C"/>
    <w:rsid w:val="00E35320"/>
    <w:rsid w:val="00E37451"/>
    <w:rsid w:val="00E41E37"/>
    <w:rsid w:val="00E4456D"/>
    <w:rsid w:val="00E44FE7"/>
    <w:rsid w:val="00E701C8"/>
    <w:rsid w:val="00E71975"/>
    <w:rsid w:val="00E91691"/>
    <w:rsid w:val="00E95DE0"/>
    <w:rsid w:val="00E95F90"/>
    <w:rsid w:val="00E97414"/>
    <w:rsid w:val="00EA0C41"/>
    <w:rsid w:val="00EC2809"/>
    <w:rsid w:val="00EC4D43"/>
    <w:rsid w:val="00ED1AE7"/>
    <w:rsid w:val="00ED2DC6"/>
    <w:rsid w:val="00ED5B25"/>
    <w:rsid w:val="00ED7463"/>
    <w:rsid w:val="00EE3BC6"/>
    <w:rsid w:val="00EE7197"/>
    <w:rsid w:val="00EF080B"/>
    <w:rsid w:val="00EF0C24"/>
    <w:rsid w:val="00EF1529"/>
    <w:rsid w:val="00EF1729"/>
    <w:rsid w:val="00EF2C8C"/>
    <w:rsid w:val="00EF2ECE"/>
    <w:rsid w:val="00EF6174"/>
    <w:rsid w:val="00F00671"/>
    <w:rsid w:val="00F03CF1"/>
    <w:rsid w:val="00F045B9"/>
    <w:rsid w:val="00F04DEE"/>
    <w:rsid w:val="00F05FF1"/>
    <w:rsid w:val="00F11ACE"/>
    <w:rsid w:val="00F11FC7"/>
    <w:rsid w:val="00F165BB"/>
    <w:rsid w:val="00F23E70"/>
    <w:rsid w:val="00F32CA2"/>
    <w:rsid w:val="00F32CAC"/>
    <w:rsid w:val="00F366F8"/>
    <w:rsid w:val="00F40B85"/>
    <w:rsid w:val="00F41666"/>
    <w:rsid w:val="00F4371D"/>
    <w:rsid w:val="00F4584E"/>
    <w:rsid w:val="00F45B28"/>
    <w:rsid w:val="00F4631F"/>
    <w:rsid w:val="00F47845"/>
    <w:rsid w:val="00F51561"/>
    <w:rsid w:val="00F52A55"/>
    <w:rsid w:val="00F53487"/>
    <w:rsid w:val="00F62997"/>
    <w:rsid w:val="00F77170"/>
    <w:rsid w:val="00F8099C"/>
    <w:rsid w:val="00F82CE4"/>
    <w:rsid w:val="00F86401"/>
    <w:rsid w:val="00F86986"/>
    <w:rsid w:val="00F87A2F"/>
    <w:rsid w:val="00F94FE3"/>
    <w:rsid w:val="00F9562B"/>
    <w:rsid w:val="00FA620A"/>
    <w:rsid w:val="00FB01F5"/>
    <w:rsid w:val="00FB0920"/>
    <w:rsid w:val="00FB0F36"/>
    <w:rsid w:val="00FB3420"/>
    <w:rsid w:val="00FB3717"/>
    <w:rsid w:val="00FB41C9"/>
    <w:rsid w:val="00FB5AEC"/>
    <w:rsid w:val="00FC21A7"/>
    <w:rsid w:val="00FC28AD"/>
    <w:rsid w:val="00FC5C30"/>
    <w:rsid w:val="00FC5C52"/>
    <w:rsid w:val="00FD24F6"/>
    <w:rsid w:val="00FD3C4F"/>
    <w:rsid w:val="00FD4C7C"/>
    <w:rsid w:val="00FE055A"/>
    <w:rsid w:val="00FE1DB5"/>
    <w:rsid w:val="00FE301B"/>
    <w:rsid w:val="00FE37E2"/>
    <w:rsid w:val="00FE407F"/>
    <w:rsid w:val="00FF0FA4"/>
    <w:rsid w:val="00FF5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D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27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36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E49"/>
  </w:style>
  <w:style w:type="paragraph" w:styleId="Footer">
    <w:name w:val="footer"/>
    <w:basedOn w:val="Normal"/>
    <w:link w:val="FooterChar"/>
    <w:uiPriority w:val="99"/>
    <w:unhideWhenUsed/>
    <w:rsid w:val="00436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E49"/>
  </w:style>
  <w:style w:type="paragraph" w:styleId="ListParagraph">
    <w:name w:val="List Paragraph"/>
    <w:basedOn w:val="Normal"/>
    <w:uiPriority w:val="34"/>
    <w:qFormat/>
    <w:rsid w:val="00A00FE4"/>
    <w:pPr>
      <w:ind w:left="720"/>
      <w:contextualSpacing/>
    </w:pPr>
  </w:style>
  <w:style w:type="character" w:styleId="Hyperlink">
    <w:name w:val="Hyperlink"/>
    <w:rsid w:val="0041450C"/>
    <w:rPr>
      <w:color w:val="0066CC"/>
      <w:u w:val="single"/>
    </w:rPr>
  </w:style>
  <w:style w:type="character" w:customStyle="1" w:styleId="Bodytext">
    <w:name w:val="Body text_"/>
    <w:link w:val="Bodytext1"/>
    <w:rsid w:val="0041450C"/>
    <w:rPr>
      <w:rFonts w:ascii="Times New Roman" w:hAnsi="Times New Roman" w:cs="Times New Roman"/>
      <w:spacing w:val="1"/>
      <w:sz w:val="25"/>
      <w:szCs w:val="25"/>
      <w:shd w:val="clear" w:color="auto" w:fill="FFFFFF"/>
    </w:rPr>
  </w:style>
  <w:style w:type="character" w:customStyle="1" w:styleId="BodyText10">
    <w:name w:val="Body Text1"/>
    <w:rsid w:val="0041450C"/>
    <w:rPr>
      <w:rFonts w:ascii="Times New Roman" w:hAnsi="Times New Roman" w:cs="Times New Roman"/>
      <w:spacing w:val="1"/>
      <w:sz w:val="25"/>
      <w:szCs w:val="25"/>
      <w:u w:val="single"/>
    </w:rPr>
  </w:style>
  <w:style w:type="character" w:customStyle="1" w:styleId="Bodytext2">
    <w:name w:val="Body text (2)_"/>
    <w:link w:val="Bodytext20"/>
    <w:rsid w:val="0041450C"/>
    <w:rPr>
      <w:rFonts w:ascii="Times New Roman" w:hAnsi="Times New Roman" w:cs="Times New Roman"/>
      <w:i/>
      <w:iCs/>
      <w:spacing w:val="-12"/>
      <w:sz w:val="25"/>
      <w:szCs w:val="25"/>
      <w:shd w:val="clear" w:color="auto" w:fill="FFFFFF"/>
    </w:rPr>
  </w:style>
  <w:style w:type="character" w:customStyle="1" w:styleId="Bodytext2NotItalic">
    <w:name w:val="Body text (2) + Not Italic"/>
    <w:aliases w:val="Spacing 0 pt"/>
    <w:rsid w:val="0041450C"/>
    <w:rPr>
      <w:rFonts w:ascii="Times New Roman" w:hAnsi="Times New Roman" w:cs="Times New Roman"/>
      <w:i/>
      <w:iCs/>
      <w:spacing w:val="1"/>
      <w:sz w:val="25"/>
      <w:szCs w:val="25"/>
      <w:u w:val="none"/>
    </w:rPr>
  </w:style>
  <w:style w:type="character" w:customStyle="1" w:styleId="Bodytext2NotItalic1">
    <w:name w:val="Body text (2) + Not Italic1"/>
    <w:aliases w:val="Spacing 0 pt81"/>
    <w:rsid w:val="0041450C"/>
    <w:rPr>
      <w:rFonts w:ascii="Times New Roman" w:hAnsi="Times New Roman" w:cs="Times New Roman"/>
      <w:i/>
      <w:iCs/>
      <w:spacing w:val="1"/>
      <w:sz w:val="25"/>
      <w:szCs w:val="25"/>
      <w:u w:val="single"/>
    </w:rPr>
  </w:style>
  <w:style w:type="character" w:customStyle="1" w:styleId="Bodytext3">
    <w:name w:val="Body text (3)_"/>
    <w:link w:val="Bodytext30"/>
    <w:rsid w:val="0041450C"/>
    <w:rPr>
      <w:rFonts w:ascii="Times New Roman" w:hAnsi="Times New Roman" w:cs="Times New Roman"/>
      <w:spacing w:val="-11"/>
      <w:sz w:val="23"/>
      <w:szCs w:val="23"/>
      <w:shd w:val="clear" w:color="auto" w:fill="FFFFFF"/>
    </w:rPr>
  </w:style>
  <w:style w:type="character" w:customStyle="1" w:styleId="Bodytext320pt">
    <w:name w:val="Body text (3) + 20 pt"/>
    <w:aliases w:val="Bold,Italic,Spacing 0 pt80"/>
    <w:rsid w:val="0041450C"/>
    <w:rPr>
      <w:rFonts w:ascii="Times New Roman" w:hAnsi="Times New Roman" w:cs="Times New Roman"/>
      <w:b/>
      <w:bCs/>
      <w:i/>
      <w:iCs/>
      <w:spacing w:val="5"/>
      <w:sz w:val="40"/>
      <w:szCs w:val="40"/>
      <w:u w:val="none"/>
    </w:rPr>
  </w:style>
  <w:style w:type="character" w:customStyle="1" w:styleId="Bodytext4">
    <w:name w:val="Body text (4)_"/>
    <w:link w:val="Bodytext40"/>
    <w:rsid w:val="0041450C"/>
    <w:rPr>
      <w:rFonts w:ascii="Times New Roman" w:hAnsi="Times New Roman" w:cs="Times New Roman"/>
      <w:i/>
      <w:iCs/>
      <w:spacing w:val="-3"/>
      <w:sz w:val="26"/>
      <w:szCs w:val="26"/>
      <w:shd w:val="clear" w:color="auto" w:fill="FFFFFF"/>
    </w:rPr>
  </w:style>
  <w:style w:type="character" w:customStyle="1" w:styleId="Bodytext5">
    <w:name w:val="Body text (5)_"/>
    <w:link w:val="Bodytext50"/>
    <w:rsid w:val="0041450C"/>
    <w:rPr>
      <w:rFonts w:ascii="Times New Roman" w:hAnsi="Times New Roman" w:cs="Times New Roman"/>
      <w:spacing w:val="-2"/>
      <w:sz w:val="25"/>
      <w:szCs w:val="25"/>
      <w:shd w:val="clear" w:color="auto" w:fill="FFFFFF"/>
    </w:rPr>
  </w:style>
  <w:style w:type="character" w:customStyle="1" w:styleId="BodytextSpacing0pt">
    <w:name w:val="Body text + Spacing 0 pt"/>
    <w:rsid w:val="0041450C"/>
    <w:rPr>
      <w:rFonts w:ascii="Times New Roman" w:hAnsi="Times New Roman" w:cs="Times New Roman"/>
      <w:spacing w:val="-2"/>
      <w:sz w:val="25"/>
      <w:szCs w:val="25"/>
      <w:u w:val="none"/>
    </w:rPr>
  </w:style>
  <w:style w:type="character" w:customStyle="1" w:styleId="Bodytext5Spacing0pt">
    <w:name w:val="Body text (5) + Spacing 0 pt"/>
    <w:rsid w:val="0041450C"/>
    <w:rPr>
      <w:rFonts w:ascii="Times New Roman" w:hAnsi="Times New Roman" w:cs="Times New Roman"/>
      <w:spacing w:val="1"/>
      <w:sz w:val="25"/>
      <w:szCs w:val="25"/>
      <w:u w:val="none"/>
    </w:rPr>
  </w:style>
  <w:style w:type="character" w:customStyle="1" w:styleId="Bodytext6">
    <w:name w:val="Body text (6)_"/>
    <w:link w:val="Bodytext60"/>
    <w:rsid w:val="0041450C"/>
    <w:rPr>
      <w:rFonts w:ascii="Times New Roman" w:hAnsi="Times New Roman" w:cs="Times New Roman"/>
      <w:b/>
      <w:bCs/>
      <w:spacing w:val="5"/>
      <w:sz w:val="25"/>
      <w:szCs w:val="25"/>
      <w:shd w:val="clear" w:color="auto" w:fill="FFFFFF"/>
    </w:rPr>
  </w:style>
  <w:style w:type="character" w:customStyle="1" w:styleId="Bodytext11pt">
    <w:name w:val="Body text + 11 pt"/>
    <w:aliases w:val="Bold19,Spacing 0 pt79"/>
    <w:rsid w:val="0041450C"/>
    <w:rPr>
      <w:rFonts w:ascii="Times New Roman" w:hAnsi="Times New Roman" w:cs="Times New Roman"/>
      <w:b/>
      <w:bCs/>
      <w:spacing w:val="-2"/>
      <w:sz w:val="22"/>
      <w:szCs w:val="22"/>
      <w:u w:val="none"/>
    </w:rPr>
  </w:style>
  <w:style w:type="character" w:customStyle="1" w:styleId="Bodytext7">
    <w:name w:val="Body text (7)_"/>
    <w:link w:val="Bodytext70"/>
    <w:rsid w:val="0041450C"/>
    <w:rPr>
      <w:rFonts w:ascii="Arial Narrow" w:hAnsi="Arial Narrow" w:cs="Arial Narrow"/>
      <w:i/>
      <w:iCs/>
      <w:spacing w:val="-9"/>
      <w:sz w:val="8"/>
      <w:szCs w:val="8"/>
      <w:shd w:val="clear" w:color="auto" w:fill="FFFFFF"/>
    </w:rPr>
  </w:style>
  <w:style w:type="character" w:customStyle="1" w:styleId="Heading4">
    <w:name w:val="Heading #4_"/>
    <w:link w:val="Heading40"/>
    <w:rsid w:val="0041450C"/>
    <w:rPr>
      <w:rFonts w:ascii="Times New Roman" w:hAnsi="Times New Roman" w:cs="Times New Roman"/>
      <w:b/>
      <w:bCs/>
      <w:spacing w:val="5"/>
      <w:sz w:val="25"/>
      <w:szCs w:val="25"/>
      <w:shd w:val="clear" w:color="auto" w:fill="FFFFFF"/>
    </w:rPr>
  </w:style>
  <w:style w:type="character" w:customStyle="1" w:styleId="BodytextItalic">
    <w:name w:val="Body text + Italic"/>
    <w:aliases w:val="Spacing 0 pt78"/>
    <w:rsid w:val="0041450C"/>
    <w:rPr>
      <w:rFonts w:ascii="Times New Roman" w:hAnsi="Times New Roman" w:cs="Times New Roman"/>
      <w:i/>
      <w:iCs/>
      <w:spacing w:val="-12"/>
      <w:sz w:val="25"/>
      <w:szCs w:val="25"/>
      <w:u w:val="none"/>
    </w:rPr>
  </w:style>
  <w:style w:type="character" w:customStyle="1" w:styleId="Bodytext155pt">
    <w:name w:val="Body text + 15.5 pt"/>
    <w:aliases w:val="Bold18,Spacing 0 pt77"/>
    <w:rsid w:val="0041450C"/>
    <w:rPr>
      <w:rFonts w:ascii="Times New Roman" w:hAnsi="Times New Roman" w:cs="Times New Roman"/>
      <w:b/>
      <w:bCs/>
      <w:spacing w:val="1"/>
      <w:sz w:val="31"/>
      <w:szCs w:val="31"/>
      <w:u w:val="none"/>
    </w:rPr>
  </w:style>
  <w:style w:type="character" w:customStyle="1" w:styleId="Bodytext8">
    <w:name w:val="Body text (8)_"/>
    <w:link w:val="Bodytext80"/>
    <w:rsid w:val="0041450C"/>
    <w:rPr>
      <w:rFonts w:ascii="MS Reference Sans Serif" w:hAnsi="MS Reference Sans Serif" w:cs="MS Reference Sans Serif"/>
      <w:sz w:val="8"/>
      <w:szCs w:val="8"/>
      <w:shd w:val="clear" w:color="auto" w:fill="FFFFFF"/>
    </w:rPr>
  </w:style>
  <w:style w:type="character" w:customStyle="1" w:styleId="Bodytext8TimesNewRoman">
    <w:name w:val="Body text (8) + Times New Roman"/>
    <w:aliases w:val="Italic25,Scale 150%"/>
    <w:rsid w:val="0041450C"/>
    <w:rPr>
      <w:rFonts w:ascii="Times New Roman" w:hAnsi="Times New Roman" w:cs="Times New Roman"/>
      <w:i/>
      <w:iCs/>
      <w:noProof/>
      <w:w w:val="150"/>
      <w:sz w:val="8"/>
      <w:szCs w:val="8"/>
      <w:u w:val="none"/>
    </w:rPr>
  </w:style>
  <w:style w:type="character" w:customStyle="1" w:styleId="Bodytext9">
    <w:name w:val="Body text (9)_"/>
    <w:link w:val="Bodytext90"/>
    <w:rsid w:val="0041450C"/>
    <w:rPr>
      <w:rFonts w:ascii="Times New Roman" w:hAnsi="Times New Roman" w:cs="Times New Roman"/>
      <w:spacing w:val="1"/>
      <w:sz w:val="20"/>
      <w:szCs w:val="20"/>
      <w:shd w:val="clear" w:color="auto" w:fill="FFFFFF"/>
    </w:rPr>
  </w:style>
  <w:style w:type="character" w:customStyle="1" w:styleId="Bodytext94pt">
    <w:name w:val="Body text (9) + 4 pt"/>
    <w:aliases w:val="Italic24,Spacing 0 pt76"/>
    <w:rsid w:val="0041450C"/>
    <w:rPr>
      <w:rFonts w:ascii="Times New Roman" w:hAnsi="Times New Roman" w:cs="Times New Roman"/>
      <w:i/>
      <w:iCs/>
      <w:noProof/>
      <w:spacing w:val="0"/>
      <w:sz w:val="8"/>
      <w:szCs w:val="8"/>
      <w:u w:val="none"/>
    </w:rPr>
  </w:style>
  <w:style w:type="character" w:customStyle="1" w:styleId="Bodytext9SmallCaps">
    <w:name w:val="Body text (9) + Small Caps"/>
    <w:rsid w:val="0041450C"/>
    <w:rPr>
      <w:rFonts w:ascii="Times New Roman" w:hAnsi="Times New Roman" w:cs="Times New Roman"/>
      <w:smallCaps/>
      <w:spacing w:val="1"/>
      <w:sz w:val="20"/>
      <w:szCs w:val="20"/>
      <w:u w:val="none"/>
    </w:rPr>
  </w:style>
  <w:style w:type="character" w:customStyle="1" w:styleId="Bodytext100">
    <w:name w:val="Body text (10)_"/>
    <w:link w:val="Bodytext101"/>
    <w:rsid w:val="0041450C"/>
    <w:rPr>
      <w:rFonts w:ascii="Times New Roman" w:hAnsi="Times New Roman" w:cs="Times New Roman"/>
      <w:b/>
      <w:bCs/>
      <w:i/>
      <w:iCs/>
      <w:sz w:val="20"/>
      <w:szCs w:val="20"/>
      <w:shd w:val="clear" w:color="auto" w:fill="FFFFFF"/>
    </w:rPr>
  </w:style>
  <w:style w:type="character" w:customStyle="1" w:styleId="Bodytext11pt3">
    <w:name w:val="Body text + 11 pt3"/>
    <w:aliases w:val="Bold17,Spacing 0 pt75"/>
    <w:rsid w:val="0041450C"/>
    <w:rPr>
      <w:rFonts w:ascii="Times New Roman" w:hAnsi="Times New Roman" w:cs="Times New Roman"/>
      <w:b/>
      <w:bCs/>
      <w:spacing w:val="-2"/>
      <w:sz w:val="22"/>
      <w:szCs w:val="22"/>
      <w:u w:val="none"/>
    </w:rPr>
  </w:style>
  <w:style w:type="character" w:customStyle="1" w:styleId="Bodytext10pt">
    <w:name w:val="Body text + 10 pt"/>
    <w:aliases w:val="Spacing 0 pt74"/>
    <w:rsid w:val="0041450C"/>
    <w:rPr>
      <w:rFonts w:ascii="Times New Roman" w:hAnsi="Times New Roman" w:cs="Times New Roman"/>
      <w:noProof/>
      <w:spacing w:val="0"/>
      <w:sz w:val="20"/>
      <w:szCs w:val="20"/>
      <w:u w:val="none"/>
    </w:rPr>
  </w:style>
  <w:style w:type="character" w:customStyle="1" w:styleId="Bodytext11">
    <w:name w:val="Body text (11)_"/>
    <w:link w:val="Bodytext110"/>
    <w:rsid w:val="0041450C"/>
    <w:rPr>
      <w:rFonts w:ascii="Times New Roman" w:hAnsi="Times New Roman" w:cs="Times New Roman"/>
      <w:b/>
      <w:bCs/>
      <w:spacing w:val="-2"/>
      <w:sz w:val="20"/>
      <w:szCs w:val="20"/>
      <w:shd w:val="clear" w:color="auto" w:fill="FFFFFF"/>
    </w:rPr>
  </w:style>
  <w:style w:type="character" w:customStyle="1" w:styleId="Bodytext12">
    <w:name w:val="Body text (12)_"/>
    <w:link w:val="Bodytext120"/>
    <w:rsid w:val="0041450C"/>
    <w:rPr>
      <w:rFonts w:ascii="Times New Roman" w:hAnsi="Times New Roman" w:cs="Times New Roman"/>
      <w:spacing w:val="2"/>
      <w:sz w:val="16"/>
      <w:szCs w:val="16"/>
      <w:shd w:val="clear" w:color="auto" w:fill="FFFFFF"/>
    </w:rPr>
  </w:style>
  <w:style w:type="character" w:customStyle="1" w:styleId="Bodytext1210pt">
    <w:name w:val="Body text (12) + 10 pt"/>
    <w:aliases w:val="Bold16,Spacing 0 pt73"/>
    <w:rsid w:val="0041450C"/>
    <w:rPr>
      <w:rFonts w:ascii="Times New Roman" w:hAnsi="Times New Roman" w:cs="Times New Roman"/>
      <w:b/>
      <w:bCs/>
      <w:spacing w:val="-2"/>
      <w:sz w:val="20"/>
      <w:szCs w:val="20"/>
      <w:u w:val="none"/>
    </w:rPr>
  </w:style>
  <w:style w:type="character" w:customStyle="1" w:styleId="Bodytext13">
    <w:name w:val="Body text (13)_"/>
    <w:link w:val="Bodytext130"/>
    <w:rsid w:val="0041450C"/>
    <w:rPr>
      <w:rFonts w:ascii="Times New Roman" w:hAnsi="Times New Roman" w:cs="Times New Roman"/>
      <w:b/>
      <w:bCs/>
      <w:spacing w:val="1"/>
      <w:sz w:val="17"/>
      <w:szCs w:val="17"/>
      <w:shd w:val="clear" w:color="auto" w:fill="FFFFFF"/>
    </w:rPr>
  </w:style>
  <w:style w:type="character" w:customStyle="1" w:styleId="Bodytext14">
    <w:name w:val="Body text (14)_"/>
    <w:link w:val="Bodytext140"/>
    <w:rsid w:val="0041450C"/>
    <w:rPr>
      <w:rFonts w:ascii="Times New Roman" w:hAnsi="Times New Roman" w:cs="Times New Roman"/>
      <w:spacing w:val="4"/>
      <w:sz w:val="18"/>
      <w:szCs w:val="18"/>
      <w:shd w:val="clear" w:color="auto" w:fill="FFFFFF"/>
    </w:rPr>
  </w:style>
  <w:style w:type="character" w:customStyle="1" w:styleId="Bodytext9pt">
    <w:name w:val="Body text + 9 pt"/>
    <w:aliases w:val="Spacing 0 pt72"/>
    <w:rsid w:val="0041450C"/>
    <w:rPr>
      <w:rFonts w:ascii="Times New Roman" w:hAnsi="Times New Roman" w:cs="Times New Roman"/>
      <w:spacing w:val="3"/>
      <w:sz w:val="18"/>
      <w:szCs w:val="18"/>
      <w:u w:val="none"/>
    </w:rPr>
  </w:style>
  <w:style w:type="character" w:customStyle="1" w:styleId="Bodytext85pt">
    <w:name w:val="Body text + 8.5 pt"/>
    <w:aliases w:val="Bold15"/>
    <w:rsid w:val="0041450C"/>
    <w:rPr>
      <w:rFonts w:ascii="Times New Roman" w:hAnsi="Times New Roman" w:cs="Times New Roman"/>
      <w:b/>
      <w:bCs/>
      <w:spacing w:val="1"/>
      <w:sz w:val="17"/>
      <w:szCs w:val="17"/>
      <w:u w:val="none"/>
    </w:rPr>
  </w:style>
  <w:style w:type="character" w:customStyle="1" w:styleId="Bodytext85pt4">
    <w:name w:val="Body text + 8.5 pt4"/>
    <w:aliases w:val="Italic23,Spacing 0 pt71"/>
    <w:rsid w:val="0041450C"/>
    <w:rPr>
      <w:rFonts w:ascii="Times New Roman" w:hAnsi="Times New Roman" w:cs="Times New Roman"/>
      <w:i/>
      <w:iCs/>
      <w:spacing w:val="-4"/>
      <w:sz w:val="17"/>
      <w:szCs w:val="17"/>
      <w:u w:val="none"/>
    </w:rPr>
  </w:style>
  <w:style w:type="character" w:customStyle="1" w:styleId="Bodytext85pt3">
    <w:name w:val="Body text + 8.5 pt3"/>
    <w:aliases w:val="Italic22,Spacing 0 pt70"/>
    <w:rsid w:val="0041450C"/>
    <w:rPr>
      <w:rFonts w:ascii="Times New Roman" w:hAnsi="Times New Roman" w:cs="Times New Roman"/>
      <w:i/>
      <w:iCs/>
      <w:spacing w:val="-5"/>
      <w:sz w:val="17"/>
      <w:szCs w:val="17"/>
      <w:u w:val="none"/>
    </w:rPr>
  </w:style>
  <w:style w:type="character" w:customStyle="1" w:styleId="Bodytext75pt">
    <w:name w:val="Body text + 7.5 pt"/>
    <w:aliases w:val="Spacing 0 pt69"/>
    <w:rsid w:val="0041450C"/>
    <w:rPr>
      <w:rFonts w:ascii="Times New Roman" w:hAnsi="Times New Roman" w:cs="Times New Roman"/>
      <w:spacing w:val="3"/>
      <w:sz w:val="15"/>
      <w:szCs w:val="15"/>
      <w:u w:val="none"/>
    </w:rPr>
  </w:style>
  <w:style w:type="character" w:customStyle="1" w:styleId="Bodytext9pt8">
    <w:name w:val="Body text + 9 pt8"/>
    <w:aliases w:val="Italic21,Spacing 0 pt68"/>
    <w:rsid w:val="0041450C"/>
    <w:rPr>
      <w:rFonts w:ascii="Times New Roman" w:hAnsi="Times New Roman" w:cs="Times New Roman"/>
      <w:i/>
      <w:iCs/>
      <w:spacing w:val="-6"/>
      <w:sz w:val="18"/>
      <w:szCs w:val="18"/>
      <w:u w:val="none"/>
    </w:rPr>
  </w:style>
  <w:style w:type="character" w:customStyle="1" w:styleId="Bodytext10pt2">
    <w:name w:val="Body text + 10 pt2"/>
    <w:aliases w:val="Bold14,Spacing 0 pt67"/>
    <w:rsid w:val="0041450C"/>
    <w:rPr>
      <w:rFonts w:ascii="Times New Roman" w:hAnsi="Times New Roman" w:cs="Times New Roman"/>
      <w:b/>
      <w:bCs/>
      <w:spacing w:val="-2"/>
      <w:sz w:val="20"/>
      <w:szCs w:val="20"/>
      <w:u w:val="none"/>
    </w:rPr>
  </w:style>
  <w:style w:type="character" w:customStyle="1" w:styleId="Bodytext9pt7">
    <w:name w:val="Body text + 9 pt7"/>
    <w:aliases w:val="Spacing 0 pt66"/>
    <w:rsid w:val="0041450C"/>
    <w:rPr>
      <w:rFonts w:ascii="Times New Roman" w:hAnsi="Times New Roman" w:cs="Times New Roman"/>
      <w:spacing w:val="4"/>
      <w:sz w:val="18"/>
      <w:szCs w:val="18"/>
      <w:u w:val="none"/>
    </w:rPr>
  </w:style>
  <w:style w:type="character" w:customStyle="1" w:styleId="Bodytext7pt">
    <w:name w:val="Body text + 7 pt"/>
    <w:aliases w:val="Spacing 0 pt65"/>
    <w:rsid w:val="0041450C"/>
    <w:rPr>
      <w:rFonts w:ascii="Times New Roman" w:hAnsi="Times New Roman" w:cs="Times New Roman"/>
      <w:spacing w:val="2"/>
      <w:sz w:val="14"/>
      <w:szCs w:val="14"/>
      <w:u w:val="none"/>
    </w:rPr>
  </w:style>
  <w:style w:type="character" w:customStyle="1" w:styleId="Bodytext7pt7">
    <w:name w:val="Body text + 7 pt7"/>
    <w:aliases w:val="Italic20"/>
    <w:rsid w:val="0041450C"/>
    <w:rPr>
      <w:rFonts w:ascii="Times New Roman" w:hAnsi="Times New Roman" w:cs="Times New Roman"/>
      <w:i/>
      <w:iCs/>
      <w:spacing w:val="1"/>
      <w:sz w:val="14"/>
      <w:szCs w:val="14"/>
      <w:u w:val="none"/>
    </w:rPr>
  </w:style>
  <w:style w:type="character" w:customStyle="1" w:styleId="Heading2">
    <w:name w:val="Heading #2_"/>
    <w:link w:val="Heading20"/>
    <w:rsid w:val="0041450C"/>
    <w:rPr>
      <w:rFonts w:ascii="Times New Roman" w:hAnsi="Times New Roman" w:cs="Times New Roman"/>
      <w:i/>
      <w:iCs/>
      <w:spacing w:val="-12"/>
      <w:sz w:val="25"/>
      <w:szCs w:val="25"/>
      <w:shd w:val="clear" w:color="auto" w:fill="FFFFFF"/>
    </w:rPr>
  </w:style>
  <w:style w:type="character" w:customStyle="1" w:styleId="Heading3">
    <w:name w:val="Heading #3_"/>
    <w:link w:val="Heading30"/>
    <w:rsid w:val="0041450C"/>
    <w:rPr>
      <w:rFonts w:ascii="Arial" w:hAnsi="Arial" w:cs="Arial"/>
      <w:b/>
      <w:bCs/>
      <w:i/>
      <w:iCs/>
      <w:spacing w:val="-58"/>
      <w:sz w:val="29"/>
      <w:szCs w:val="29"/>
      <w:shd w:val="clear" w:color="auto" w:fill="FFFFFF"/>
    </w:rPr>
  </w:style>
  <w:style w:type="character" w:customStyle="1" w:styleId="Tablecaption2">
    <w:name w:val="Table caption (2)_"/>
    <w:link w:val="Tablecaption20"/>
    <w:rsid w:val="0041450C"/>
    <w:rPr>
      <w:rFonts w:ascii="Times New Roman" w:hAnsi="Times New Roman" w:cs="Times New Roman"/>
      <w:i/>
      <w:iCs/>
      <w:spacing w:val="-12"/>
      <w:sz w:val="25"/>
      <w:szCs w:val="25"/>
      <w:shd w:val="clear" w:color="auto" w:fill="FFFFFF"/>
    </w:rPr>
  </w:style>
  <w:style w:type="character" w:customStyle="1" w:styleId="Bodytext7pt6">
    <w:name w:val="Body text + 7 pt6"/>
    <w:aliases w:val="Spacing 0 pt64"/>
    <w:rsid w:val="0041450C"/>
    <w:rPr>
      <w:rFonts w:ascii="Times New Roman" w:hAnsi="Times New Roman" w:cs="Times New Roman"/>
      <w:noProof/>
      <w:spacing w:val="0"/>
      <w:sz w:val="14"/>
      <w:szCs w:val="14"/>
      <w:u w:val="none"/>
    </w:rPr>
  </w:style>
  <w:style w:type="character" w:customStyle="1" w:styleId="Tablecaption3">
    <w:name w:val="Table caption (3)_"/>
    <w:link w:val="Tablecaption30"/>
    <w:rsid w:val="0041450C"/>
    <w:rPr>
      <w:rFonts w:ascii="Times New Roman" w:hAnsi="Times New Roman" w:cs="Times New Roman"/>
      <w:i/>
      <w:iCs/>
      <w:spacing w:val="-4"/>
      <w:sz w:val="17"/>
      <w:szCs w:val="17"/>
      <w:shd w:val="clear" w:color="auto" w:fill="FFFFFF"/>
    </w:rPr>
  </w:style>
  <w:style w:type="character" w:customStyle="1" w:styleId="Bodytext15">
    <w:name w:val="Body text (15)_"/>
    <w:link w:val="Bodytext150"/>
    <w:rsid w:val="0041450C"/>
    <w:rPr>
      <w:rFonts w:ascii="Times New Roman" w:hAnsi="Times New Roman" w:cs="Times New Roman"/>
      <w:i/>
      <w:iCs/>
      <w:spacing w:val="-4"/>
      <w:sz w:val="17"/>
      <w:szCs w:val="17"/>
      <w:shd w:val="clear" w:color="auto" w:fill="FFFFFF"/>
    </w:rPr>
  </w:style>
  <w:style w:type="character" w:customStyle="1" w:styleId="Bodytext16">
    <w:name w:val="Body text (16)_"/>
    <w:link w:val="Bodytext160"/>
    <w:rsid w:val="0041450C"/>
    <w:rPr>
      <w:rFonts w:ascii="Times New Roman" w:hAnsi="Times New Roman" w:cs="Times New Roman"/>
      <w:spacing w:val="3"/>
      <w:sz w:val="18"/>
      <w:szCs w:val="18"/>
      <w:shd w:val="clear" w:color="auto" w:fill="FFFFFF"/>
    </w:rPr>
  </w:style>
  <w:style w:type="character" w:customStyle="1" w:styleId="Heading1">
    <w:name w:val="Heading #1_"/>
    <w:link w:val="Heading10"/>
    <w:rsid w:val="0041450C"/>
    <w:rPr>
      <w:rFonts w:ascii="Times New Roman" w:hAnsi="Times New Roman" w:cs="Times New Roman"/>
      <w:i/>
      <w:iCs/>
      <w:spacing w:val="-12"/>
      <w:sz w:val="25"/>
      <w:szCs w:val="25"/>
      <w:shd w:val="clear" w:color="auto" w:fill="FFFFFF"/>
    </w:rPr>
  </w:style>
  <w:style w:type="character" w:customStyle="1" w:styleId="Tablecaption">
    <w:name w:val="Table caption_"/>
    <w:link w:val="Tablecaption0"/>
    <w:rsid w:val="0041450C"/>
    <w:rPr>
      <w:rFonts w:ascii="Times New Roman" w:hAnsi="Times New Roman" w:cs="Times New Roman"/>
      <w:i/>
      <w:iCs/>
      <w:spacing w:val="-6"/>
      <w:sz w:val="18"/>
      <w:szCs w:val="18"/>
      <w:shd w:val="clear" w:color="auto" w:fill="FFFFFF"/>
    </w:rPr>
  </w:style>
  <w:style w:type="character" w:customStyle="1" w:styleId="TablecaptionNotItalic">
    <w:name w:val="Table caption + Not Italic"/>
    <w:aliases w:val="Spacing 0 pt63"/>
    <w:rsid w:val="0041450C"/>
    <w:rPr>
      <w:rFonts w:ascii="Times New Roman" w:hAnsi="Times New Roman" w:cs="Times New Roman"/>
      <w:i/>
      <w:iCs/>
      <w:spacing w:val="4"/>
      <w:sz w:val="18"/>
      <w:szCs w:val="18"/>
      <w:u w:val="none"/>
    </w:rPr>
  </w:style>
  <w:style w:type="character" w:customStyle="1" w:styleId="TablecaptionSpacing-1pt">
    <w:name w:val="Table caption + Spacing -1 pt"/>
    <w:rsid w:val="0041450C"/>
    <w:rPr>
      <w:rFonts w:ascii="Times New Roman" w:hAnsi="Times New Roman" w:cs="Times New Roman"/>
      <w:i/>
      <w:iCs/>
      <w:spacing w:val="-36"/>
      <w:sz w:val="18"/>
      <w:szCs w:val="18"/>
      <w:u w:val="none"/>
    </w:rPr>
  </w:style>
  <w:style w:type="character" w:customStyle="1" w:styleId="Tablecaption85pt">
    <w:name w:val="Table caption + 8.5 pt"/>
    <w:aliases w:val="Bold13,Not Italic,Spacing 0 pt62"/>
    <w:rsid w:val="0041450C"/>
    <w:rPr>
      <w:rFonts w:ascii="Times New Roman" w:hAnsi="Times New Roman" w:cs="Times New Roman"/>
      <w:b/>
      <w:bCs/>
      <w:i/>
      <w:iCs/>
      <w:spacing w:val="1"/>
      <w:sz w:val="17"/>
      <w:szCs w:val="17"/>
      <w:u w:val="none"/>
    </w:rPr>
  </w:style>
  <w:style w:type="character" w:customStyle="1" w:styleId="Bodytext95pt">
    <w:name w:val="Body text + 9.5 pt"/>
    <w:aliases w:val="Italic19,Spacing 0 pt61"/>
    <w:rsid w:val="0041450C"/>
    <w:rPr>
      <w:rFonts w:ascii="Times New Roman" w:hAnsi="Times New Roman" w:cs="Times New Roman"/>
      <w:i/>
      <w:iCs/>
      <w:spacing w:val="-6"/>
      <w:sz w:val="19"/>
      <w:szCs w:val="19"/>
      <w:u w:val="none"/>
    </w:rPr>
  </w:style>
  <w:style w:type="character" w:customStyle="1" w:styleId="Bodytext17">
    <w:name w:val="Body text (17)_"/>
    <w:link w:val="Bodytext170"/>
    <w:rsid w:val="0041450C"/>
    <w:rPr>
      <w:rFonts w:ascii="Times New Roman" w:hAnsi="Times New Roman" w:cs="Times New Roman"/>
      <w:b/>
      <w:bCs/>
      <w:spacing w:val="9"/>
      <w:sz w:val="16"/>
      <w:szCs w:val="16"/>
      <w:shd w:val="clear" w:color="auto" w:fill="FFFFFF"/>
    </w:rPr>
  </w:style>
  <w:style w:type="character" w:customStyle="1" w:styleId="Bodytext1713pt">
    <w:name w:val="Body text (17) + 13 pt"/>
    <w:aliases w:val="Italic18,Spacing 0 pt60"/>
    <w:rsid w:val="0041450C"/>
    <w:rPr>
      <w:rFonts w:ascii="Times New Roman" w:hAnsi="Times New Roman" w:cs="Times New Roman"/>
      <w:b/>
      <w:bCs/>
      <w:i/>
      <w:iCs/>
      <w:noProof/>
      <w:spacing w:val="0"/>
      <w:sz w:val="26"/>
      <w:szCs w:val="26"/>
      <w:u w:val="none"/>
    </w:rPr>
  </w:style>
  <w:style w:type="character" w:customStyle="1" w:styleId="Bodytext18">
    <w:name w:val="Body text (18)_"/>
    <w:link w:val="Bodytext180"/>
    <w:rsid w:val="0041450C"/>
    <w:rPr>
      <w:rFonts w:ascii="Times New Roman" w:hAnsi="Times New Roman" w:cs="Times New Roman"/>
      <w:i/>
      <w:iCs/>
      <w:spacing w:val="-4"/>
      <w:sz w:val="17"/>
      <w:szCs w:val="17"/>
      <w:shd w:val="clear" w:color="auto" w:fill="FFFFFF"/>
    </w:rPr>
  </w:style>
  <w:style w:type="character" w:customStyle="1" w:styleId="Bodytext19">
    <w:name w:val="Body text (19)_"/>
    <w:link w:val="Bodytext190"/>
    <w:rsid w:val="0041450C"/>
    <w:rPr>
      <w:rFonts w:ascii="Times New Roman" w:hAnsi="Times New Roman" w:cs="Times New Roman"/>
      <w:i/>
      <w:iCs/>
      <w:spacing w:val="-6"/>
      <w:sz w:val="18"/>
      <w:szCs w:val="18"/>
      <w:shd w:val="clear" w:color="auto" w:fill="FFFFFF"/>
    </w:rPr>
  </w:style>
  <w:style w:type="character" w:customStyle="1" w:styleId="Bodytext9pt6">
    <w:name w:val="Body text + 9 pt6"/>
    <w:rsid w:val="0041450C"/>
    <w:rPr>
      <w:rFonts w:ascii="Times New Roman" w:hAnsi="Times New Roman" w:cs="Times New Roman"/>
      <w:spacing w:val="1"/>
      <w:sz w:val="18"/>
      <w:szCs w:val="18"/>
      <w:u w:val="none"/>
    </w:rPr>
  </w:style>
  <w:style w:type="character" w:customStyle="1" w:styleId="Bodytext85pt2">
    <w:name w:val="Body text + 8.5 pt2"/>
    <w:aliases w:val="Italic17,Spacing 0 pt59"/>
    <w:rsid w:val="0041450C"/>
    <w:rPr>
      <w:rFonts w:ascii="Times New Roman" w:hAnsi="Times New Roman" w:cs="Times New Roman"/>
      <w:i/>
      <w:iCs/>
      <w:spacing w:val="-5"/>
      <w:sz w:val="17"/>
      <w:szCs w:val="17"/>
      <w:u w:val="none"/>
    </w:rPr>
  </w:style>
  <w:style w:type="character" w:customStyle="1" w:styleId="Bodytext85pt1">
    <w:name w:val="Body text + 8.5 pt1"/>
    <w:aliases w:val="Bold12,Spacing 0 pt58"/>
    <w:rsid w:val="0041450C"/>
    <w:rPr>
      <w:rFonts w:ascii="Times New Roman" w:hAnsi="Times New Roman" w:cs="Times New Roman"/>
      <w:b/>
      <w:bCs/>
      <w:spacing w:val="1"/>
      <w:sz w:val="17"/>
      <w:szCs w:val="17"/>
      <w:u w:val="none"/>
    </w:rPr>
  </w:style>
  <w:style w:type="character" w:customStyle="1" w:styleId="Bodytext9pt5">
    <w:name w:val="Body text + 9 pt5"/>
    <w:aliases w:val="Italic16,Spacing 0 pt57"/>
    <w:rsid w:val="0041450C"/>
    <w:rPr>
      <w:rFonts w:ascii="Times New Roman" w:hAnsi="Times New Roman" w:cs="Times New Roman"/>
      <w:i/>
      <w:iCs/>
      <w:spacing w:val="-7"/>
      <w:sz w:val="18"/>
      <w:szCs w:val="18"/>
      <w:u w:val="none"/>
    </w:rPr>
  </w:style>
  <w:style w:type="character" w:customStyle="1" w:styleId="Bodytext9pt4">
    <w:name w:val="Body text + 9 pt4"/>
    <w:aliases w:val="Spacing 0 pt56"/>
    <w:rsid w:val="0041450C"/>
    <w:rPr>
      <w:rFonts w:ascii="Times New Roman" w:hAnsi="Times New Roman" w:cs="Times New Roman"/>
      <w:spacing w:val="0"/>
      <w:sz w:val="18"/>
      <w:szCs w:val="18"/>
      <w:u w:val="none"/>
    </w:rPr>
  </w:style>
  <w:style w:type="character" w:customStyle="1" w:styleId="Bodytext8pt">
    <w:name w:val="Body text + 8 pt"/>
    <w:aliases w:val="Bold11,Spacing 0 pt55"/>
    <w:rsid w:val="0041450C"/>
    <w:rPr>
      <w:rFonts w:ascii="Times New Roman" w:hAnsi="Times New Roman" w:cs="Times New Roman"/>
      <w:b/>
      <w:bCs/>
      <w:spacing w:val="2"/>
      <w:sz w:val="16"/>
      <w:szCs w:val="16"/>
      <w:u w:val="none"/>
    </w:rPr>
  </w:style>
  <w:style w:type="character" w:customStyle="1" w:styleId="BodytextMSReferenceSansSerif">
    <w:name w:val="Body text + MS Reference Sans Serif"/>
    <w:aliases w:val="6 pt,Italic15,Spacing 0 pt54"/>
    <w:rsid w:val="0041450C"/>
    <w:rPr>
      <w:rFonts w:ascii="MS Reference Sans Serif" w:hAnsi="MS Reference Sans Serif" w:cs="MS Reference Sans Serif"/>
      <w:i/>
      <w:iCs/>
      <w:noProof/>
      <w:spacing w:val="0"/>
      <w:sz w:val="12"/>
      <w:szCs w:val="12"/>
      <w:u w:val="none"/>
    </w:rPr>
  </w:style>
  <w:style w:type="character" w:customStyle="1" w:styleId="Bodytext10pt1">
    <w:name w:val="Body text + 10 pt1"/>
    <w:aliases w:val="Bold10,Spacing 0 pt53"/>
    <w:rsid w:val="0041450C"/>
    <w:rPr>
      <w:rFonts w:ascii="Times New Roman" w:hAnsi="Times New Roman" w:cs="Times New Roman"/>
      <w:b/>
      <w:bCs/>
      <w:spacing w:val="-3"/>
      <w:sz w:val="20"/>
      <w:szCs w:val="20"/>
      <w:u w:val="none"/>
    </w:rPr>
  </w:style>
  <w:style w:type="character" w:customStyle="1" w:styleId="Headerorfooter4">
    <w:name w:val="Header or footer (4)_"/>
    <w:link w:val="Headerorfooter40"/>
    <w:rsid w:val="0041450C"/>
    <w:rPr>
      <w:rFonts w:ascii="Times New Roman" w:hAnsi="Times New Roman" w:cs="Times New Roman"/>
      <w:b/>
      <w:bCs/>
      <w:sz w:val="17"/>
      <w:szCs w:val="17"/>
      <w:shd w:val="clear" w:color="auto" w:fill="FFFFFF"/>
    </w:rPr>
  </w:style>
  <w:style w:type="character" w:customStyle="1" w:styleId="Bodytext7pt5">
    <w:name w:val="Body text + 7 pt5"/>
    <w:aliases w:val="Italic14,Spacing 0 pt52"/>
    <w:rsid w:val="0041450C"/>
    <w:rPr>
      <w:rFonts w:ascii="Times New Roman" w:hAnsi="Times New Roman" w:cs="Times New Roman"/>
      <w:i/>
      <w:iCs/>
      <w:noProof/>
      <w:spacing w:val="0"/>
      <w:sz w:val="14"/>
      <w:szCs w:val="14"/>
      <w:u w:val="none"/>
    </w:rPr>
  </w:style>
  <w:style w:type="character" w:customStyle="1" w:styleId="BodytextSpacing0pt2">
    <w:name w:val="Body text + Spacing 0 pt2"/>
    <w:rsid w:val="0041450C"/>
    <w:rPr>
      <w:rFonts w:ascii="Times New Roman" w:hAnsi="Times New Roman" w:cs="Times New Roman"/>
      <w:spacing w:val="-3"/>
      <w:sz w:val="25"/>
      <w:szCs w:val="25"/>
      <w:u w:val="none"/>
    </w:rPr>
  </w:style>
  <w:style w:type="character" w:customStyle="1" w:styleId="Bodytext7pt4">
    <w:name w:val="Body text + 7 pt4"/>
    <w:aliases w:val="Spacing 0 pt51"/>
    <w:rsid w:val="0041450C"/>
    <w:rPr>
      <w:rFonts w:ascii="Times New Roman" w:hAnsi="Times New Roman" w:cs="Times New Roman"/>
      <w:spacing w:val="5"/>
      <w:sz w:val="14"/>
      <w:szCs w:val="14"/>
      <w:u w:val="none"/>
    </w:rPr>
  </w:style>
  <w:style w:type="character" w:customStyle="1" w:styleId="Bodytext13Spacing0pt">
    <w:name w:val="Body text (13) + Spacing 0 pt"/>
    <w:basedOn w:val="Bodytext13"/>
    <w:rsid w:val="0041450C"/>
    <w:rPr>
      <w:rFonts w:ascii="Times New Roman" w:hAnsi="Times New Roman" w:cs="Times New Roman"/>
      <w:b/>
      <w:bCs/>
      <w:spacing w:val="1"/>
      <w:sz w:val="17"/>
      <w:szCs w:val="17"/>
      <w:shd w:val="clear" w:color="auto" w:fill="FFFFFF"/>
    </w:rPr>
  </w:style>
  <w:style w:type="character" w:customStyle="1" w:styleId="Bodytext9pt3">
    <w:name w:val="Body text + 9 pt3"/>
    <w:aliases w:val="Italic13,Spacing 0 pt50"/>
    <w:rsid w:val="0041450C"/>
    <w:rPr>
      <w:rFonts w:ascii="Times New Roman" w:hAnsi="Times New Roman" w:cs="Times New Roman"/>
      <w:i/>
      <w:iCs/>
      <w:spacing w:val="-7"/>
      <w:sz w:val="18"/>
      <w:szCs w:val="18"/>
      <w:u w:val="none"/>
    </w:rPr>
  </w:style>
  <w:style w:type="character" w:customStyle="1" w:styleId="Bodytext6pt">
    <w:name w:val="Body text + 6 pt"/>
    <w:aliases w:val="Spacing 0 pt49"/>
    <w:rsid w:val="0041450C"/>
    <w:rPr>
      <w:rFonts w:ascii="Times New Roman" w:hAnsi="Times New Roman" w:cs="Times New Roman"/>
      <w:spacing w:val="-4"/>
      <w:sz w:val="12"/>
      <w:szCs w:val="12"/>
      <w:u w:val="none"/>
    </w:rPr>
  </w:style>
  <w:style w:type="character" w:customStyle="1" w:styleId="Bodytext7pt3">
    <w:name w:val="Body text + 7 pt3"/>
    <w:aliases w:val="Spacing 0 pt48"/>
    <w:rsid w:val="0041450C"/>
    <w:rPr>
      <w:rFonts w:ascii="Times New Roman" w:hAnsi="Times New Roman" w:cs="Times New Roman"/>
      <w:noProof/>
      <w:spacing w:val="0"/>
      <w:sz w:val="14"/>
      <w:szCs w:val="14"/>
      <w:u w:val="none"/>
    </w:rPr>
  </w:style>
  <w:style w:type="character" w:customStyle="1" w:styleId="Bodytext19Spacing0pt">
    <w:name w:val="Body text (19) + Spacing 0 pt"/>
    <w:rsid w:val="0041450C"/>
    <w:rPr>
      <w:rFonts w:ascii="Times New Roman" w:hAnsi="Times New Roman" w:cs="Times New Roman"/>
      <w:i/>
      <w:iCs/>
      <w:spacing w:val="-7"/>
      <w:sz w:val="18"/>
      <w:szCs w:val="18"/>
      <w:u w:val="none"/>
    </w:rPr>
  </w:style>
  <w:style w:type="character" w:customStyle="1" w:styleId="Bodytext15Spacing0pt">
    <w:name w:val="Body text (15) + Spacing 0 pt"/>
    <w:rsid w:val="0041450C"/>
    <w:rPr>
      <w:rFonts w:ascii="Times New Roman" w:hAnsi="Times New Roman" w:cs="Times New Roman"/>
      <w:i/>
      <w:iCs/>
      <w:spacing w:val="-5"/>
      <w:sz w:val="17"/>
      <w:szCs w:val="17"/>
      <w:u w:val="none"/>
    </w:rPr>
  </w:style>
  <w:style w:type="character" w:customStyle="1" w:styleId="Bodytext11Spacing0pt">
    <w:name w:val="Body text (11) + Spacing 0 pt"/>
    <w:rsid w:val="0041450C"/>
    <w:rPr>
      <w:rFonts w:ascii="Times New Roman" w:hAnsi="Times New Roman" w:cs="Times New Roman"/>
      <w:b/>
      <w:bCs/>
      <w:spacing w:val="-3"/>
      <w:sz w:val="20"/>
      <w:szCs w:val="20"/>
      <w:u w:val="none"/>
    </w:rPr>
  </w:style>
  <w:style w:type="character" w:customStyle="1" w:styleId="Bodytext1310pt">
    <w:name w:val="Body text (13) + 10 pt"/>
    <w:aliases w:val="Spacing 0 pt47"/>
    <w:rsid w:val="0041450C"/>
    <w:rPr>
      <w:rFonts w:ascii="Times New Roman" w:hAnsi="Times New Roman" w:cs="Times New Roman"/>
      <w:b/>
      <w:bCs/>
      <w:spacing w:val="-3"/>
      <w:sz w:val="20"/>
      <w:szCs w:val="20"/>
      <w:u w:val="none"/>
    </w:rPr>
  </w:style>
  <w:style w:type="character" w:customStyle="1" w:styleId="Tablecaption4">
    <w:name w:val="Table caption (4)_"/>
    <w:link w:val="Tablecaption40"/>
    <w:rsid w:val="0041450C"/>
    <w:rPr>
      <w:rFonts w:ascii="Times New Roman" w:hAnsi="Times New Roman" w:cs="Times New Roman"/>
      <w:b/>
      <w:bCs/>
      <w:spacing w:val="-3"/>
      <w:sz w:val="20"/>
      <w:szCs w:val="20"/>
      <w:shd w:val="clear" w:color="auto" w:fill="FFFFFF"/>
    </w:rPr>
  </w:style>
  <w:style w:type="character" w:customStyle="1" w:styleId="Tablecaption5">
    <w:name w:val="Table caption (5)_"/>
    <w:link w:val="Tablecaption50"/>
    <w:rsid w:val="0041450C"/>
    <w:rPr>
      <w:rFonts w:ascii="Times New Roman" w:hAnsi="Times New Roman" w:cs="Times New Roman"/>
      <w:sz w:val="18"/>
      <w:szCs w:val="18"/>
      <w:shd w:val="clear" w:color="auto" w:fill="FFFFFF"/>
    </w:rPr>
  </w:style>
  <w:style w:type="character" w:customStyle="1" w:styleId="Bodytext2Spacing-1pt">
    <w:name w:val="Body text (2) + Spacing -1 pt"/>
    <w:rsid w:val="0041450C"/>
    <w:rPr>
      <w:rFonts w:ascii="Times New Roman" w:hAnsi="Times New Roman" w:cs="Times New Roman"/>
      <w:i/>
      <w:iCs/>
      <w:spacing w:val="-29"/>
      <w:sz w:val="25"/>
      <w:szCs w:val="25"/>
      <w:u w:val="none"/>
    </w:rPr>
  </w:style>
  <w:style w:type="character" w:customStyle="1" w:styleId="Bodytext200">
    <w:name w:val="Body text (20)_"/>
    <w:link w:val="Bodytext201"/>
    <w:rsid w:val="0041450C"/>
    <w:rPr>
      <w:rFonts w:ascii="Times New Roman" w:hAnsi="Times New Roman" w:cs="Times New Roman"/>
      <w:sz w:val="15"/>
      <w:szCs w:val="15"/>
      <w:shd w:val="clear" w:color="auto" w:fill="FFFFFF"/>
    </w:rPr>
  </w:style>
  <w:style w:type="character" w:customStyle="1" w:styleId="Bodytext21">
    <w:name w:val="Body text (21)_"/>
    <w:link w:val="Bodytext210"/>
    <w:rsid w:val="0041450C"/>
    <w:rPr>
      <w:rFonts w:ascii="Times New Roman" w:hAnsi="Times New Roman" w:cs="Times New Roman"/>
      <w:spacing w:val="-8"/>
      <w:sz w:val="12"/>
      <w:szCs w:val="12"/>
      <w:shd w:val="clear" w:color="auto" w:fill="FFFFFF"/>
    </w:rPr>
  </w:style>
  <w:style w:type="character" w:customStyle="1" w:styleId="Bodytext2155pt">
    <w:name w:val="Body text (21) + 5.5 pt"/>
    <w:aliases w:val="Spacing 0 pt46"/>
    <w:rsid w:val="0041450C"/>
    <w:rPr>
      <w:rFonts w:ascii="Times New Roman" w:hAnsi="Times New Roman" w:cs="Times New Roman"/>
      <w:spacing w:val="1"/>
      <w:sz w:val="11"/>
      <w:szCs w:val="11"/>
      <w:u w:val="none"/>
    </w:rPr>
  </w:style>
  <w:style w:type="character" w:customStyle="1" w:styleId="Bodytext22">
    <w:name w:val="Body text (22)_"/>
    <w:link w:val="Bodytext220"/>
    <w:rsid w:val="0041450C"/>
    <w:rPr>
      <w:rFonts w:ascii="Times New Roman" w:hAnsi="Times New Roman" w:cs="Times New Roman"/>
      <w:spacing w:val="1"/>
      <w:sz w:val="11"/>
      <w:szCs w:val="11"/>
      <w:shd w:val="clear" w:color="auto" w:fill="FFFFFF"/>
    </w:rPr>
  </w:style>
  <w:style w:type="character" w:customStyle="1" w:styleId="Bodytext23">
    <w:name w:val="Body text (23)_"/>
    <w:link w:val="Bodytext230"/>
    <w:rsid w:val="0041450C"/>
    <w:rPr>
      <w:rFonts w:ascii="Times New Roman" w:hAnsi="Times New Roman" w:cs="Times New Roman"/>
      <w:spacing w:val="-4"/>
      <w:sz w:val="12"/>
      <w:szCs w:val="12"/>
      <w:shd w:val="clear" w:color="auto" w:fill="FFFFFF"/>
    </w:rPr>
  </w:style>
  <w:style w:type="character" w:customStyle="1" w:styleId="Bodytext14Spacing0pt">
    <w:name w:val="Body text (14) + Spacing 0 pt"/>
    <w:rsid w:val="0041450C"/>
    <w:rPr>
      <w:rFonts w:ascii="Times New Roman" w:hAnsi="Times New Roman" w:cs="Times New Roman"/>
      <w:spacing w:val="0"/>
      <w:sz w:val="18"/>
      <w:szCs w:val="18"/>
      <w:u w:val="none"/>
    </w:rPr>
  </w:style>
  <w:style w:type="character" w:customStyle="1" w:styleId="Bodytext5pt">
    <w:name w:val="Body text + 5 pt"/>
    <w:aliases w:val="Spacing 0 pt45"/>
    <w:rsid w:val="0041450C"/>
    <w:rPr>
      <w:rFonts w:ascii="Times New Roman" w:hAnsi="Times New Roman" w:cs="Times New Roman"/>
      <w:spacing w:val="-3"/>
      <w:sz w:val="10"/>
      <w:szCs w:val="10"/>
      <w:u w:val="none"/>
    </w:rPr>
  </w:style>
  <w:style w:type="character" w:customStyle="1" w:styleId="BodytextCandara">
    <w:name w:val="Body text + Candara"/>
    <w:aliases w:val="5.5 pt,Spacing 0 pt44"/>
    <w:rsid w:val="0041450C"/>
    <w:rPr>
      <w:rFonts w:ascii="Candara" w:hAnsi="Candara" w:cs="Candara"/>
      <w:spacing w:val="-5"/>
      <w:sz w:val="11"/>
      <w:szCs w:val="11"/>
      <w:u w:val="none"/>
    </w:rPr>
  </w:style>
  <w:style w:type="character" w:customStyle="1" w:styleId="Bodytext5pt2">
    <w:name w:val="Body text + 5 pt2"/>
    <w:aliases w:val="Italic12,Spacing 0 pt43"/>
    <w:rsid w:val="0041450C"/>
    <w:rPr>
      <w:rFonts w:ascii="Times New Roman" w:hAnsi="Times New Roman" w:cs="Times New Roman"/>
      <w:i/>
      <w:iCs/>
      <w:spacing w:val="-6"/>
      <w:sz w:val="10"/>
      <w:szCs w:val="10"/>
      <w:u w:val="none"/>
    </w:rPr>
  </w:style>
  <w:style w:type="character" w:customStyle="1" w:styleId="Bodytext55pt">
    <w:name w:val="Body text + 5.5 pt"/>
    <w:aliases w:val="Spacing 0 pt42"/>
    <w:rsid w:val="0041450C"/>
    <w:rPr>
      <w:rFonts w:ascii="Times New Roman" w:hAnsi="Times New Roman" w:cs="Times New Roman"/>
      <w:spacing w:val="-5"/>
      <w:sz w:val="11"/>
      <w:szCs w:val="11"/>
      <w:u w:val="none"/>
    </w:rPr>
  </w:style>
  <w:style w:type="character" w:customStyle="1" w:styleId="Bodytext45pt">
    <w:name w:val="Body text + 4.5 pt"/>
    <w:aliases w:val="Spacing 0 pt41"/>
    <w:rsid w:val="0041450C"/>
    <w:rPr>
      <w:rFonts w:ascii="Times New Roman" w:hAnsi="Times New Roman" w:cs="Times New Roman"/>
      <w:spacing w:val="-3"/>
      <w:sz w:val="9"/>
      <w:szCs w:val="9"/>
      <w:u w:val="none"/>
    </w:rPr>
  </w:style>
  <w:style w:type="character" w:customStyle="1" w:styleId="Bodytext55pt1">
    <w:name w:val="Body text + 5.5 pt1"/>
    <w:aliases w:val="Italic11,Spacing 0 pt40"/>
    <w:rsid w:val="0041450C"/>
    <w:rPr>
      <w:rFonts w:ascii="Times New Roman" w:hAnsi="Times New Roman" w:cs="Times New Roman"/>
      <w:i/>
      <w:iCs/>
      <w:spacing w:val="-3"/>
      <w:sz w:val="11"/>
      <w:szCs w:val="11"/>
      <w:u w:val="none"/>
    </w:rPr>
  </w:style>
  <w:style w:type="character" w:customStyle="1" w:styleId="Bodytext5pt1">
    <w:name w:val="Body text + 5 pt1"/>
    <w:aliases w:val="Small Caps,Spacing 0 pt39"/>
    <w:rsid w:val="0041450C"/>
    <w:rPr>
      <w:rFonts w:ascii="Times New Roman" w:hAnsi="Times New Roman" w:cs="Times New Roman"/>
      <w:smallCaps/>
      <w:spacing w:val="-3"/>
      <w:sz w:val="10"/>
      <w:szCs w:val="10"/>
      <w:u w:val="none"/>
    </w:rPr>
  </w:style>
  <w:style w:type="character" w:customStyle="1" w:styleId="Bodytext6pt2">
    <w:name w:val="Body text + 6 pt2"/>
    <w:aliases w:val="Italic10,Spacing 0 pt38"/>
    <w:rsid w:val="0041450C"/>
    <w:rPr>
      <w:rFonts w:ascii="Times New Roman" w:hAnsi="Times New Roman" w:cs="Times New Roman"/>
      <w:i/>
      <w:iCs/>
      <w:spacing w:val="-8"/>
      <w:sz w:val="12"/>
      <w:szCs w:val="12"/>
      <w:u w:val="none"/>
    </w:rPr>
  </w:style>
  <w:style w:type="character" w:customStyle="1" w:styleId="BodytextConsolas">
    <w:name w:val="Body text + Consolas"/>
    <w:aliases w:val="10.5 pt,Bold9,Spacing 0 pt37"/>
    <w:rsid w:val="0041450C"/>
    <w:rPr>
      <w:rFonts w:ascii="Consolas" w:hAnsi="Consolas" w:cs="Consolas"/>
      <w:b/>
      <w:bCs/>
      <w:spacing w:val="-6"/>
      <w:sz w:val="21"/>
      <w:szCs w:val="21"/>
      <w:u w:val="none"/>
    </w:rPr>
  </w:style>
  <w:style w:type="character" w:customStyle="1" w:styleId="Bodytext45pt2">
    <w:name w:val="Body text + 4.5 pt2"/>
    <w:aliases w:val="Spacing 0 pt36"/>
    <w:rsid w:val="0041450C"/>
    <w:rPr>
      <w:rFonts w:ascii="Times New Roman" w:hAnsi="Times New Roman" w:cs="Times New Roman"/>
      <w:spacing w:val="-3"/>
      <w:sz w:val="9"/>
      <w:szCs w:val="9"/>
      <w:u w:val="none"/>
    </w:rPr>
  </w:style>
  <w:style w:type="character" w:customStyle="1" w:styleId="Bodytext65pt">
    <w:name w:val="Body text + 6.5 pt"/>
    <w:aliases w:val="Spacing 0 pt35"/>
    <w:rsid w:val="0041450C"/>
    <w:rPr>
      <w:rFonts w:ascii="Times New Roman" w:hAnsi="Times New Roman" w:cs="Times New Roman"/>
      <w:spacing w:val="-5"/>
      <w:sz w:val="13"/>
      <w:szCs w:val="13"/>
      <w:u w:val="none"/>
    </w:rPr>
  </w:style>
  <w:style w:type="character" w:customStyle="1" w:styleId="Bodytext8pt1">
    <w:name w:val="Body text + 8 pt1"/>
    <w:rsid w:val="0041450C"/>
    <w:rPr>
      <w:rFonts w:ascii="Times New Roman" w:hAnsi="Times New Roman" w:cs="Times New Roman"/>
      <w:spacing w:val="1"/>
      <w:sz w:val="16"/>
      <w:szCs w:val="16"/>
      <w:u w:val="none"/>
    </w:rPr>
  </w:style>
  <w:style w:type="character" w:customStyle="1" w:styleId="Bodytext11pt2">
    <w:name w:val="Body text + 11 pt2"/>
    <w:aliases w:val="Bold8,Spacing 0 pt34"/>
    <w:rsid w:val="0041450C"/>
    <w:rPr>
      <w:rFonts w:ascii="Times New Roman" w:hAnsi="Times New Roman" w:cs="Times New Roman"/>
      <w:b/>
      <w:bCs/>
      <w:noProof/>
      <w:spacing w:val="-7"/>
      <w:sz w:val="22"/>
      <w:szCs w:val="22"/>
      <w:u w:val="none"/>
    </w:rPr>
  </w:style>
  <w:style w:type="character" w:customStyle="1" w:styleId="BodytextMSReferenceSansSerif3">
    <w:name w:val="Body text + MS Reference Sans Serif3"/>
    <w:aliases w:val="4 pt,Italic9,Spacing 0 pt33"/>
    <w:rsid w:val="0041450C"/>
    <w:rPr>
      <w:rFonts w:ascii="MS Reference Sans Serif" w:hAnsi="MS Reference Sans Serif" w:cs="MS Reference Sans Serif"/>
      <w:i/>
      <w:iCs/>
      <w:noProof/>
      <w:spacing w:val="0"/>
      <w:sz w:val="8"/>
      <w:szCs w:val="8"/>
      <w:u w:val="none"/>
    </w:rPr>
  </w:style>
  <w:style w:type="character" w:customStyle="1" w:styleId="Bodytext4pt">
    <w:name w:val="Body text + 4 pt"/>
    <w:aliases w:val="Italic8,Spacing 0 pt32"/>
    <w:rsid w:val="0041450C"/>
    <w:rPr>
      <w:rFonts w:ascii="Times New Roman" w:hAnsi="Times New Roman" w:cs="Times New Roman"/>
      <w:i/>
      <w:iCs/>
      <w:spacing w:val="-9"/>
      <w:sz w:val="8"/>
      <w:szCs w:val="8"/>
      <w:u w:val="none"/>
    </w:rPr>
  </w:style>
  <w:style w:type="character" w:customStyle="1" w:styleId="Bodytext7pt2">
    <w:name w:val="Body text + 7 pt2"/>
    <w:rsid w:val="0041450C"/>
    <w:rPr>
      <w:rFonts w:ascii="Times New Roman" w:hAnsi="Times New Roman" w:cs="Times New Roman"/>
      <w:spacing w:val="1"/>
      <w:sz w:val="14"/>
      <w:szCs w:val="14"/>
      <w:u w:val="none"/>
    </w:rPr>
  </w:style>
  <w:style w:type="character" w:customStyle="1" w:styleId="BodytextConsolas1">
    <w:name w:val="Body text + Consolas1"/>
    <w:aliases w:val="5 pt,Spacing 0 pt31"/>
    <w:rsid w:val="0041450C"/>
    <w:rPr>
      <w:rFonts w:ascii="Consolas" w:hAnsi="Consolas" w:cs="Consolas"/>
      <w:spacing w:val="-9"/>
      <w:sz w:val="10"/>
      <w:szCs w:val="10"/>
      <w:u w:val="none"/>
    </w:rPr>
  </w:style>
  <w:style w:type="character" w:customStyle="1" w:styleId="Bodytext45pt1">
    <w:name w:val="Body text + 4.5 pt1"/>
    <w:aliases w:val="Italic7,Spacing 0 pt30"/>
    <w:rsid w:val="0041450C"/>
    <w:rPr>
      <w:rFonts w:ascii="Times New Roman" w:hAnsi="Times New Roman" w:cs="Times New Roman"/>
      <w:i/>
      <w:iCs/>
      <w:spacing w:val="-5"/>
      <w:sz w:val="9"/>
      <w:szCs w:val="9"/>
      <w:u w:val="none"/>
    </w:rPr>
  </w:style>
  <w:style w:type="character" w:customStyle="1" w:styleId="BodytextCandara2">
    <w:name w:val="Body text + Candara2"/>
    <w:aliases w:val="5.5 pt1,Italic6,Spacing 0 pt29"/>
    <w:rsid w:val="0041450C"/>
    <w:rPr>
      <w:rFonts w:ascii="Candara" w:hAnsi="Candara" w:cs="Candara"/>
      <w:i/>
      <w:iCs/>
      <w:noProof/>
      <w:spacing w:val="0"/>
      <w:sz w:val="11"/>
      <w:szCs w:val="11"/>
      <w:u w:val="none"/>
    </w:rPr>
  </w:style>
  <w:style w:type="character" w:customStyle="1" w:styleId="BodytextFrankRuehl">
    <w:name w:val="Body text + FrankRuehl"/>
    <w:aliases w:val="10.5 pt1,Italic5,Spacing 0 pt28"/>
    <w:rsid w:val="0041450C"/>
    <w:rPr>
      <w:rFonts w:ascii="FrankRuehl" w:hAnsi="FrankRuehl" w:cs="FrankRuehl"/>
      <w:i/>
      <w:iCs/>
      <w:spacing w:val="-11"/>
      <w:sz w:val="21"/>
      <w:szCs w:val="21"/>
      <w:u w:val="none"/>
    </w:rPr>
  </w:style>
  <w:style w:type="character" w:customStyle="1" w:styleId="Bodytext75pt1">
    <w:name w:val="Body text + 7.5 pt1"/>
    <w:aliases w:val="Spacing 0 pt27"/>
    <w:rsid w:val="0041450C"/>
    <w:rPr>
      <w:rFonts w:ascii="Times New Roman" w:hAnsi="Times New Roman" w:cs="Times New Roman"/>
      <w:spacing w:val="1"/>
      <w:sz w:val="15"/>
      <w:szCs w:val="15"/>
      <w:u w:val="none"/>
    </w:rPr>
  </w:style>
  <w:style w:type="character" w:customStyle="1" w:styleId="BodytextMSReferenceSansSerif2">
    <w:name w:val="Body text + MS Reference Sans Serif2"/>
    <w:aliases w:val="4.5 pt,Spacing 0 pt26"/>
    <w:rsid w:val="0041450C"/>
    <w:rPr>
      <w:rFonts w:ascii="MS Reference Sans Serif" w:hAnsi="MS Reference Sans Serif" w:cs="MS Reference Sans Serif"/>
      <w:noProof/>
      <w:spacing w:val="0"/>
      <w:sz w:val="9"/>
      <w:szCs w:val="9"/>
      <w:u w:val="none"/>
    </w:rPr>
  </w:style>
  <w:style w:type="character" w:customStyle="1" w:styleId="Bodytext24">
    <w:name w:val="Body text (24)_"/>
    <w:link w:val="Bodytext240"/>
    <w:rsid w:val="0041450C"/>
    <w:rPr>
      <w:rFonts w:ascii="Times New Roman" w:hAnsi="Times New Roman" w:cs="Times New Roman"/>
      <w:i/>
      <w:iCs/>
      <w:spacing w:val="-40"/>
      <w:sz w:val="20"/>
      <w:szCs w:val="20"/>
      <w:shd w:val="clear" w:color="auto" w:fill="FFFFFF"/>
    </w:rPr>
  </w:style>
  <w:style w:type="character" w:customStyle="1" w:styleId="Bodytext24MSReferenceSansSerif">
    <w:name w:val="Body text (24) + MS Reference Sans Serif"/>
    <w:aliases w:val="6.5 pt,Spacing 0 pt25"/>
    <w:rsid w:val="0041450C"/>
    <w:rPr>
      <w:rFonts w:ascii="MS Reference Sans Serif" w:hAnsi="MS Reference Sans Serif" w:cs="MS Reference Sans Serif"/>
      <w:i/>
      <w:iCs/>
      <w:noProof/>
      <w:spacing w:val="0"/>
      <w:sz w:val="13"/>
      <w:szCs w:val="13"/>
      <w:u w:val="none"/>
    </w:rPr>
  </w:style>
  <w:style w:type="character" w:customStyle="1" w:styleId="BodytextCandara1">
    <w:name w:val="Body text + Candara1"/>
    <w:aliases w:val="6.5 pt1,Spacing 0 pt24"/>
    <w:rsid w:val="0041450C"/>
    <w:rPr>
      <w:rFonts w:ascii="Candara" w:hAnsi="Candara" w:cs="Candara"/>
      <w:noProof/>
      <w:spacing w:val="0"/>
      <w:sz w:val="13"/>
      <w:szCs w:val="13"/>
      <w:u w:val="none"/>
    </w:rPr>
  </w:style>
  <w:style w:type="character" w:customStyle="1" w:styleId="Bodytext4pt2">
    <w:name w:val="Body text + 4 pt2"/>
    <w:aliases w:val="Spacing 0 pt23"/>
    <w:rsid w:val="0041450C"/>
    <w:rPr>
      <w:rFonts w:ascii="Times New Roman" w:hAnsi="Times New Roman" w:cs="Times New Roman"/>
      <w:spacing w:val="-4"/>
      <w:sz w:val="8"/>
      <w:szCs w:val="8"/>
      <w:u w:val="none"/>
    </w:rPr>
  </w:style>
  <w:style w:type="character" w:customStyle="1" w:styleId="Bodytext4pt1">
    <w:name w:val="Body text + 4 pt1"/>
    <w:aliases w:val="Italic4,Spacing 0 pt22"/>
    <w:rsid w:val="0041450C"/>
    <w:rPr>
      <w:rFonts w:ascii="Times New Roman" w:hAnsi="Times New Roman" w:cs="Times New Roman"/>
      <w:i/>
      <w:iCs/>
      <w:spacing w:val="-2"/>
      <w:sz w:val="8"/>
      <w:szCs w:val="8"/>
      <w:u w:val="none"/>
    </w:rPr>
  </w:style>
  <w:style w:type="character" w:customStyle="1" w:styleId="Bodytext7pt1">
    <w:name w:val="Body text + 7 pt1"/>
    <w:aliases w:val="Spacing 0 pt21"/>
    <w:rsid w:val="0041450C"/>
    <w:rPr>
      <w:rFonts w:ascii="Times New Roman" w:hAnsi="Times New Roman" w:cs="Times New Roman"/>
      <w:spacing w:val="3"/>
      <w:sz w:val="14"/>
      <w:szCs w:val="14"/>
      <w:u w:val="none"/>
    </w:rPr>
  </w:style>
  <w:style w:type="character" w:customStyle="1" w:styleId="Bodytext6pt1">
    <w:name w:val="Body text + 6 pt1"/>
    <w:aliases w:val="Spacing 0 pt20"/>
    <w:rsid w:val="0041450C"/>
    <w:rPr>
      <w:rFonts w:ascii="Times New Roman" w:hAnsi="Times New Roman" w:cs="Times New Roman"/>
      <w:spacing w:val="-8"/>
      <w:sz w:val="12"/>
      <w:szCs w:val="12"/>
      <w:u w:val="none"/>
    </w:rPr>
  </w:style>
  <w:style w:type="character" w:customStyle="1" w:styleId="Bodytext26">
    <w:name w:val="Body text (26)_"/>
    <w:link w:val="Bodytext260"/>
    <w:rsid w:val="0041450C"/>
    <w:rPr>
      <w:rFonts w:ascii="Times New Roman" w:hAnsi="Times New Roman" w:cs="Times New Roman"/>
      <w:i/>
      <w:iCs/>
      <w:spacing w:val="-8"/>
      <w:sz w:val="12"/>
      <w:szCs w:val="12"/>
      <w:shd w:val="clear" w:color="auto" w:fill="FFFFFF"/>
    </w:rPr>
  </w:style>
  <w:style w:type="character" w:customStyle="1" w:styleId="Bodytext265pt">
    <w:name w:val="Body text (26) + 5 pt"/>
    <w:aliases w:val="Not Italic1,Spacing 0 pt19"/>
    <w:rsid w:val="0041450C"/>
    <w:rPr>
      <w:rFonts w:ascii="Times New Roman" w:hAnsi="Times New Roman" w:cs="Times New Roman"/>
      <w:i/>
      <w:iCs/>
      <w:spacing w:val="-3"/>
      <w:sz w:val="10"/>
      <w:szCs w:val="10"/>
      <w:u w:val="none"/>
    </w:rPr>
  </w:style>
  <w:style w:type="character" w:customStyle="1" w:styleId="Bodytext265pt1">
    <w:name w:val="Body text (26) + 5 pt1"/>
    <w:aliases w:val="Spacing 0 pt18"/>
    <w:rsid w:val="0041450C"/>
    <w:rPr>
      <w:rFonts w:ascii="Times New Roman" w:hAnsi="Times New Roman" w:cs="Times New Roman"/>
      <w:i/>
      <w:iCs/>
      <w:spacing w:val="-6"/>
      <w:sz w:val="10"/>
      <w:szCs w:val="10"/>
      <w:u w:val="none"/>
    </w:rPr>
  </w:style>
  <w:style w:type="character" w:customStyle="1" w:styleId="Bodytext25">
    <w:name w:val="Body text (25)_"/>
    <w:link w:val="Bodytext250"/>
    <w:rsid w:val="0041450C"/>
    <w:rPr>
      <w:rFonts w:ascii="Times New Roman" w:hAnsi="Times New Roman" w:cs="Times New Roman"/>
      <w:b/>
      <w:bCs/>
      <w:i/>
      <w:iCs/>
      <w:spacing w:val="-34"/>
      <w:sz w:val="21"/>
      <w:szCs w:val="21"/>
      <w:shd w:val="clear" w:color="auto" w:fill="FFFFFF"/>
    </w:rPr>
  </w:style>
  <w:style w:type="character" w:customStyle="1" w:styleId="Bodytext27">
    <w:name w:val="Body text (27)_"/>
    <w:link w:val="Bodytext270"/>
    <w:rsid w:val="0041450C"/>
    <w:rPr>
      <w:rFonts w:ascii="Times New Roman" w:hAnsi="Times New Roman" w:cs="Times New Roman"/>
      <w:sz w:val="14"/>
      <w:szCs w:val="14"/>
      <w:shd w:val="clear" w:color="auto" w:fill="FFFFFF"/>
    </w:rPr>
  </w:style>
  <w:style w:type="character" w:customStyle="1" w:styleId="Bodytext27Italic">
    <w:name w:val="Body text (27) + Italic"/>
    <w:aliases w:val="Spacing 0 pt17"/>
    <w:rsid w:val="0041450C"/>
    <w:rPr>
      <w:rFonts w:ascii="Times New Roman" w:hAnsi="Times New Roman" w:cs="Times New Roman"/>
      <w:i/>
      <w:iCs/>
      <w:spacing w:val="-12"/>
      <w:sz w:val="14"/>
      <w:szCs w:val="14"/>
      <w:u w:val="none"/>
    </w:rPr>
  </w:style>
  <w:style w:type="character" w:customStyle="1" w:styleId="Bodytext12Spacing0pt">
    <w:name w:val="Body text (12) + Spacing 0 pt"/>
    <w:rsid w:val="0041450C"/>
    <w:rPr>
      <w:rFonts w:ascii="Times New Roman" w:hAnsi="Times New Roman" w:cs="Times New Roman"/>
      <w:spacing w:val="1"/>
      <w:sz w:val="16"/>
      <w:szCs w:val="16"/>
      <w:u w:val="none"/>
    </w:rPr>
  </w:style>
  <w:style w:type="character" w:customStyle="1" w:styleId="Bodytext1210pt1">
    <w:name w:val="Body text (12) + 10 pt1"/>
    <w:aliases w:val="Bold7,Spacing 0 pt16"/>
    <w:rsid w:val="0041450C"/>
    <w:rPr>
      <w:rFonts w:ascii="Times New Roman" w:hAnsi="Times New Roman" w:cs="Times New Roman"/>
      <w:b/>
      <w:bCs/>
      <w:spacing w:val="-3"/>
      <w:sz w:val="20"/>
      <w:szCs w:val="20"/>
      <w:u w:val="none"/>
    </w:rPr>
  </w:style>
  <w:style w:type="character" w:customStyle="1" w:styleId="Bodytext6Spacing0pt">
    <w:name w:val="Body text (6) + Spacing 0 pt"/>
    <w:rsid w:val="0041450C"/>
    <w:rPr>
      <w:rFonts w:ascii="Times New Roman" w:hAnsi="Times New Roman" w:cs="Times New Roman"/>
      <w:b/>
      <w:bCs/>
      <w:spacing w:val="3"/>
      <w:sz w:val="25"/>
      <w:szCs w:val="25"/>
      <w:u w:val="none"/>
    </w:rPr>
  </w:style>
  <w:style w:type="character" w:customStyle="1" w:styleId="Bodytext95pt1">
    <w:name w:val="Body text + 9.5 pt1"/>
    <w:aliases w:val="Bold6,Spacing 0 pt15"/>
    <w:rsid w:val="0041450C"/>
    <w:rPr>
      <w:rFonts w:ascii="Times New Roman" w:hAnsi="Times New Roman" w:cs="Times New Roman"/>
      <w:b/>
      <w:bCs/>
      <w:spacing w:val="0"/>
      <w:sz w:val="19"/>
      <w:szCs w:val="19"/>
      <w:u w:val="none"/>
    </w:rPr>
  </w:style>
  <w:style w:type="character" w:customStyle="1" w:styleId="BodytextMSReferenceSansSerif1">
    <w:name w:val="Body text + MS Reference Sans Serif1"/>
    <w:aliases w:val="6 pt1,Italic3,Spacing 0 pt14"/>
    <w:rsid w:val="0041450C"/>
    <w:rPr>
      <w:rFonts w:ascii="MS Reference Sans Serif" w:hAnsi="MS Reference Sans Serif" w:cs="MS Reference Sans Serif"/>
      <w:i/>
      <w:iCs/>
      <w:spacing w:val="3"/>
      <w:sz w:val="12"/>
      <w:szCs w:val="12"/>
      <w:u w:val="none"/>
    </w:rPr>
  </w:style>
  <w:style w:type="character" w:customStyle="1" w:styleId="Bodytext9pt2">
    <w:name w:val="Body text + 9 pt2"/>
    <w:aliases w:val="Italic2,Spacing 0 pt13"/>
    <w:rsid w:val="0041450C"/>
    <w:rPr>
      <w:rFonts w:ascii="Times New Roman" w:hAnsi="Times New Roman" w:cs="Times New Roman"/>
      <w:i/>
      <w:iCs/>
      <w:spacing w:val="16"/>
      <w:sz w:val="18"/>
      <w:szCs w:val="18"/>
      <w:u w:val="none"/>
    </w:rPr>
  </w:style>
  <w:style w:type="character" w:customStyle="1" w:styleId="Bodytext9pt1">
    <w:name w:val="Body text + 9 pt1"/>
    <w:aliases w:val="Spacing 0 pt12"/>
    <w:rsid w:val="0041450C"/>
    <w:rPr>
      <w:rFonts w:ascii="Times New Roman" w:hAnsi="Times New Roman" w:cs="Times New Roman"/>
      <w:spacing w:val="-4"/>
      <w:sz w:val="18"/>
      <w:szCs w:val="18"/>
      <w:u w:val="none"/>
    </w:rPr>
  </w:style>
  <w:style w:type="character" w:customStyle="1" w:styleId="Bodytext19NotItalic">
    <w:name w:val="Body text (19) + Not Italic"/>
    <w:aliases w:val="Spacing 0 pt11"/>
    <w:rsid w:val="0041450C"/>
    <w:rPr>
      <w:rFonts w:ascii="Times New Roman" w:hAnsi="Times New Roman" w:cs="Times New Roman"/>
      <w:i/>
      <w:iCs/>
      <w:spacing w:val="0"/>
      <w:sz w:val="18"/>
      <w:szCs w:val="18"/>
      <w:u w:val="none"/>
    </w:rPr>
  </w:style>
  <w:style w:type="character" w:customStyle="1" w:styleId="Bodytext28">
    <w:name w:val="Body text (28)_"/>
    <w:link w:val="Bodytext280"/>
    <w:rsid w:val="0041450C"/>
    <w:rPr>
      <w:rFonts w:ascii="Times New Roman" w:hAnsi="Times New Roman" w:cs="Times New Roman"/>
      <w:spacing w:val="-4"/>
      <w:sz w:val="17"/>
      <w:szCs w:val="17"/>
      <w:shd w:val="clear" w:color="auto" w:fill="FFFFFF"/>
    </w:rPr>
  </w:style>
  <w:style w:type="character" w:customStyle="1" w:styleId="Bodytext6SmallCaps">
    <w:name w:val="Body text (6) + Small Caps"/>
    <w:aliases w:val="Spacing 0 pt10"/>
    <w:rsid w:val="0041450C"/>
    <w:rPr>
      <w:rFonts w:ascii="Times New Roman" w:hAnsi="Times New Roman" w:cs="Times New Roman"/>
      <w:b/>
      <w:bCs/>
      <w:smallCaps/>
      <w:spacing w:val="3"/>
      <w:sz w:val="25"/>
      <w:szCs w:val="25"/>
      <w:u w:val="none"/>
    </w:rPr>
  </w:style>
  <w:style w:type="character" w:customStyle="1" w:styleId="Bodytext29">
    <w:name w:val="Body text (29)_"/>
    <w:link w:val="Bodytext290"/>
    <w:rsid w:val="0041450C"/>
    <w:rPr>
      <w:rFonts w:ascii="Times New Roman" w:hAnsi="Times New Roman" w:cs="Times New Roman"/>
      <w:b/>
      <w:bCs/>
      <w:i/>
      <w:iCs/>
      <w:sz w:val="25"/>
      <w:szCs w:val="25"/>
      <w:shd w:val="clear" w:color="auto" w:fill="FFFFFF"/>
    </w:rPr>
  </w:style>
  <w:style w:type="character" w:customStyle="1" w:styleId="BodytextItalic3">
    <w:name w:val="Body text + Italic3"/>
    <w:aliases w:val="Spacing -1 pt"/>
    <w:rsid w:val="0041450C"/>
    <w:rPr>
      <w:rFonts w:ascii="Times New Roman" w:hAnsi="Times New Roman" w:cs="Times New Roman"/>
      <w:i/>
      <w:iCs/>
      <w:spacing w:val="-29"/>
      <w:sz w:val="25"/>
      <w:szCs w:val="25"/>
      <w:u w:val="none"/>
    </w:rPr>
  </w:style>
  <w:style w:type="character" w:customStyle="1" w:styleId="Bodytext300">
    <w:name w:val="Body text (30)_"/>
    <w:link w:val="Bodytext301"/>
    <w:rsid w:val="0041450C"/>
    <w:rPr>
      <w:rFonts w:ascii="Times New Roman" w:hAnsi="Times New Roman" w:cs="Times New Roman"/>
      <w:b/>
      <w:bCs/>
      <w:spacing w:val="-3"/>
      <w:shd w:val="clear" w:color="auto" w:fill="FFFFFF"/>
    </w:rPr>
  </w:style>
  <w:style w:type="character" w:customStyle="1" w:styleId="Bodytext31">
    <w:name w:val="Body text (31)_"/>
    <w:link w:val="Bodytext310"/>
    <w:rsid w:val="0041450C"/>
    <w:rPr>
      <w:rFonts w:ascii="Times New Roman" w:hAnsi="Times New Roman" w:cs="Times New Roman"/>
      <w:b/>
      <w:bCs/>
      <w:spacing w:val="-7"/>
      <w:shd w:val="clear" w:color="auto" w:fill="FFFFFF"/>
    </w:rPr>
  </w:style>
  <w:style w:type="character" w:customStyle="1" w:styleId="Bodytext32">
    <w:name w:val="Body text (32)_"/>
    <w:link w:val="Bodytext320"/>
    <w:rsid w:val="0041450C"/>
    <w:rPr>
      <w:rFonts w:ascii="Times New Roman" w:hAnsi="Times New Roman" w:cs="Times New Roman"/>
      <w:b/>
      <w:bCs/>
      <w:spacing w:val="-6"/>
      <w:sz w:val="21"/>
      <w:szCs w:val="21"/>
      <w:shd w:val="clear" w:color="auto" w:fill="FFFFFF"/>
    </w:rPr>
  </w:style>
  <w:style w:type="character" w:customStyle="1" w:styleId="Bodytext29NotItalic">
    <w:name w:val="Body text (29) + Not Italic"/>
    <w:aliases w:val="Spacing 0 pt9"/>
    <w:rsid w:val="0041450C"/>
    <w:rPr>
      <w:rFonts w:ascii="Times New Roman" w:hAnsi="Times New Roman" w:cs="Times New Roman"/>
      <w:b/>
      <w:bCs/>
      <w:i/>
      <w:iCs/>
      <w:spacing w:val="3"/>
      <w:sz w:val="25"/>
      <w:szCs w:val="25"/>
      <w:u w:val="none"/>
    </w:rPr>
  </w:style>
  <w:style w:type="character" w:customStyle="1" w:styleId="BodytextItalic2">
    <w:name w:val="Body text + Italic2"/>
    <w:aliases w:val="Spacing 0 pt8"/>
    <w:rsid w:val="0041450C"/>
    <w:rPr>
      <w:rFonts w:ascii="Times New Roman" w:hAnsi="Times New Roman" w:cs="Times New Roman"/>
      <w:i/>
      <w:iCs/>
      <w:spacing w:val="-10"/>
      <w:sz w:val="25"/>
      <w:szCs w:val="25"/>
      <w:u w:val="none"/>
    </w:rPr>
  </w:style>
  <w:style w:type="character" w:customStyle="1" w:styleId="Bodytext4Spacing0pt">
    <w:name w:val="Body text (4) + Spacing 0 pt"/>
    <w:rsid w:val="0041450C"/>
    <w:rPr>
      <w:rFonts w:ascii="Times New Roman" w:hAnsi="Times New Roman" w:cs="Times New Roman"/>
      <w:i/>
      <w:iCs/>
      <w:spacing w:val="-9"/>
      <w:sz w:val="26"/>
      <w:szCs w:val="26"/>
      <w:u w:val="none"/>
    </w:rPr>
  </w:style>
  <w:style w:type="character" w:customStyle="1" w:styleId="Bodytext5Spacing0pt1">
    <w:name w:val="Body text (5) + Spacing 0 pt1"/>
    <w:rsid w:val="0041450C"/>
    <w:rPr>
      <w:rFonts w:ascii="Times New Roman" w:hAnsi="Times New Roman" w:cs="Times New Roman"/>
      <w:spacing w:val="-10"/>
      <w:sz w:val="25"/>
      <w:szCs w:val="25"/>
      <w:u w:val="none"/>
    </w:rPr>
  </w:style>
  <w:style w:type="character" w:customStyle="1" w:styleId="Bodytext2Spacing0pt">
    <w:name w:val="Body text (2) + Spacing 0 pt"/>
    <w:rsid w:val="0041450C"/>
    <w:rPr>
      <w:rFonts w:ascii="Times New Roman" w:hAnsi="Times New Roman" w:cs="Times New Roman"/>
      <w:i/>
      <w:iCs/>
      <w:spacing w:val="-10"/>
      <w:sz w:val="25"/>
      <w:szCs w:val="25"/>
      <w:u w:val="none"/>
    </w:rPr>
  </w:style>
  <w:style w:type="character" w:customStyle="1" w:styleId="Bodytext12pt">
    <w:name w:val="Body text + 12 pt"/>
    <w:aliases w:val="Bold5,Spacing 0 pt7"/>
    <w:rsid w:val="0041450C"/>
    <w:rPr>
      <w:rFonts w:ascii="Times New Roman" w:hAnsi="Times New Roman" w:cs="Times New Roman"/>
      <w:b/>
      <w:bCs/>
      <w:spacing w:val="-5"/>
      <w:sz w:val="24"/>
      <w:szCs w:val="24"/>
      <w:u w:val="none"/>
    </w:rPr>
  </w:style>
  <w:style w:type="character" w:customStyle="1" w:styleId="Bodytext33">
    <w:name w:val="Body text (33)_"/>
    <w:link w:val="Bodytext330"/>
    <w:rsid w:val="0041450C"/>
    <w:rPr>
      <w:rFonts w:ascii="Times New Roman" w:hAnsi="Times New Roman" w:cs="Times New Roman"/>
      <w:b/>
      <w:bCs/>
      <w:i/>
      <w:iCs/>
      <w:spacing w:val="-29"/>
      <w:sz w:val="35"/>
      <w:szCs w:val="35"/>
      <w:shd w:val="clear" w:color="auto" w:fill="FFFFFF"/>
    </w:rPr>
  </w:style>
  <w:style w:type="character" w:customStyle="1" w:styleId="Bodytext12pt3">
    <w:name w:val="Body text + 12 pt3"/>
    <w:aliases w:val="Bold4,Spacing 0 pt6"/>
    <w:rsid w:val="0041450C"/>
    <w:rPr>
      <w:rFonts w:ascii="Times New Roman" w:hAnsi="Times New Roman" w:cs="Times New Roman"/>
      <w:b/>
      <w:bCs/>
      <w:spacing w:val="-9"/>
      <w:sz w:val="24"/>
      <w:szCs w:val="24"/>
      <w:u w:val="none"/>
    </w:rPr>
  </w:style>
  <w:style w:type="character" w:customStyle="1" w:styleId="BodytextBold">
    <w:name w:val="Body text + Bold"/>
    <w:aliases w:val="Spacing 0 pt5"/>
    <w:rsid w:val="0041450C"/>
    <w:rPr>
      <w:rFonts w:ascii="Times New Roman" w:hAnsi="Times New Roman" w:cs="Times New Roman"/>
      <w:b/>
      <w:bCs/>
      <w:spacing w:val="-11"/>
      <w:sz w:val="25"/>
      <w:szCs w:val="25"/>
      <w:u w:val="none"/>
    </w:rPr>
  </w:style>
  <w:style w:type="character" w:customStyle="1" w:styleId="Bodytext12pt2">
    <w:name w:val="Body text + 12 pt2"/>
    <w:aliases w:val="Bold3,Spacing 0 pt4"/>
    <w:rsid w:val="0041450C"/>
    <w:rPr>
      <w:rFonts w:ascii="Times New Roman" w:hAnsi="Times New Roman" w:cs="Times New Roman"/>
      <w:b/>
      <w:bCs/>
      <w:spacing w:val="-7"/>
      <w:sz w:val="24"/>
      <w:szCs w:val="24"/>
      <w:u w:val="none"/>
    </w:rPr>
  </w:style>
  <w:style w:type="character" w:customStyle="1" w:styleId="Heading42">
    <w:name w:val="Heading #4 (2)_"/>
    <w:link w:val="Heading420"/>
    <w:rsid w:val="0041450C"/>
    <w:rPr>
      <w:rFonts w:ascii="Times New Roman" w:hAnsi="Times New Roman" w:cs="Times New Roman"/>
      <w:spacing w:val="-3"/>
      <w:sz w:val="25"/>
      <w:szCs w:val="25"/>
      <w:shd w:val="clear" w:color="auto" w:fill="FFFFFF"/>
    </w:rPr>
  </w:style>
  <w:style w:type="character" w:customStyle="1" w:styleId="Heading5">
    <w:name w:val="Heading #5_"/>
    <w:link w:val="Heading50"/>
    <w:rsid w:val="0041450C"/>
    <w:rPr>
      <w:rFonts w:ascii="Times New Roman" w:hAnsi="Times New Roman" w:cs="Times New Roman"/>
      <w:b/>
      <w:bCs/>
      <w:i/>
      <w:iCs/>
      <w:sz w:val="25"/>
      <w:szCs w:val="25"/>
      <w:shd w:val="clear" w:color="auto" w:fill="FFFFFF"/>
    </w:rPr>
  </w:style>
  <w:style w:type="character" w:customStyle="1" w:styleId="Heading5NotItalic">
    <w:name w:val="Heading #5 + Not Italic"/>
    <w:aliases w:val="Spacing 0 pt3"/>
    <w:rsid w:val="0041450C"/>
    <w:rPr>
      <w:rFonts w:ascii="Times New Roman" w:hAnsi="Times New Roman" w:cs="Times New Roman"/>
      <w:b/>
      <w:bCs/>
      <w:i/>
      <w:iCs/>
      <w:spacing w:val="3"/>
      <w:sz w:val="25"/>
      <w:szCs w:val="25"/>
      <w:u w:val="none"/>
    </w:rPr>
  </w:style>
  <w:style w:type="character" w:customStyle="1" w:styleId="Bodytext11pt1">
    <w:name w:val="Body text + 11 pt1"/>
    <w:aliases w:val="Bold2,Spacing 0 pt2"/>
    <w:rsid w:val="0041450C"/>
    <w:rPr>
      <w:rFonts w:ascii="Times New Roman" w:hAnsi="Times New Roman" w:cs="Times New Roman"/>
      <w:b/>
      <w:bCs/>
      <w:spacing w:val="-3"/>
      <w:sz w:val="22"/>
      <w:szCs w:val="22"/>
      <w:u w:val="none"/>
    </w:rPr>
  </w:style>
  <w:style w:type="character" w:customStyle="1" w:styleId="Bodytext34">
    <w:name w:val="Body text (34)_"/>
    <w:link w:val="Bodytext341"/>
    <w:rsid w:val="0041450C"/>
    <w:rPr>
      <w:rFonts w:ascii="Times New Roman" w:hAnsi="Times New Roman" w:cs="Times New Roman"/>
      <w:spacing w:val="-3"/>
      <w:sz w:val="25"/>
      <w:szCs w:val="25"/>
      <w:shd w:val="clear" w:color="auto" w:fill="FFFFFF"/>
    </w:rPr>
  </w:style>
  <w:style w:type="character" w:customStyle="1" w:styleId="Heading32">
    <w:name w:val="Heading #3 (2)_"/>
    <w:link w:val="Heading320"/>
    <w:rsid w:val="0041450C"/>
    <w:rPr>
      <w:rFonts w:ascii="Times New Roman" w:hAnsi="Times New Roman" w:cs="Times New Roman"/>
      <w:b/>
      <w:bCs/>
      <w:spacing w:val="-7"/>
      <w:sz w:val="27"/>
      <w:szCs w:val="27"/>
      <w:shd w:val="clear" w:color="auto" w:fill="FFFFFF"/>
    </w:rPr>
  </w:style>
  <w:style w:type="character" w:customStyle="1" w:styleId="Bodytext35">
    <w:name w:val="Body text (35)_"/>
    <w:link w:val="Bodytext350"/>
    <w:rsid w:val="0041450C"/>
    <w:rPr>
      <w:rFonts w:ascii="Times New Roman" w:hAnsi="Times New Roman" w:cs="Times New Roman"/>
      <w:b/>
      <w:bCs/>
      <w:spacing w:val="-7"/>
      <w:sz w:val="27"/>
      <w:szCs w:val="27"/>
      <w:shd w:val="clear" w:color="auto" w:fill="FFFFFF"/>
    </w:rPr>
  </w:style>
  <w:style w:type="character" w:customStyle="1" w:styleId="Bodytext12pt1">
    <w:name w:val="Body text + 12 pt1"/>
    <w:aliases w:val="Bold1,Spacing 0 pt1"/>
    <w:rsid w:val="0041450C"/>
    <w:rPr>
      <w:rFonts w:ascii="Times New Roman" w:hAnsi="Times New Roman" w:cs="Times New Roman"/>
      <w:b/>
      <w:bCs/>
      <w:spacing w:val="-10"/>
      <w:sz w:val="24"/>
      <w:szCs w:val="24"/>
      <w:u w:val="none"/>
    </w:rPr>
  </w:style>
  <w:style w:type="character" w:customStyle="1" w:styleId="Bodytext340">
    <w:name w:val="Body text (34)"/>
    <w:basedOn w:val="Bodytext34"/>
    <w:rsid w:val="0041450C"/>
    <w:rPr>
      <w:rFonts w:ascii="Times New Roman" w:hAnsi="Times New Roman" w:cs="Times New Roman"/>
      <w:spacing w:val="-3"/>
      <w:sz w:val="25"/>
      <w:szCs w:val="25"/>
      <w:shd w:val="clear" w:color="auto" w:fill="FFFFFF"/>
    </w:rPr>
  </w:style>
  <w:style w:type="character" w:customStyle="1" w:styleId="Heading7">
    <w:name w:val="Heading #7_"/>
    <w:link w:val="Heading70"/>
    <w:rsid w:val="0041450C"/>
    <w:rPr>
      <w:rFonts w:ascii="Times New Roman" w:hAnsi="Times New Roman" w:cs="Times New Roman"/>
      <w:b/>
      <w:bCs/>
      <w:spacing w:val="3"/>
      <w:sz w:val="25"/>
      <w:szCs w:val="25"/>
      <w:shd w:val="clear" w:color="auto" w:fill="FFFFFF"/>
    </w:rPr>
  </w:style>
  <w:style w:type="character" w:customStyle="1" w:styleId="BodytextSpacing0pt1">
    <w:name w:val="Body text + Spacing 0 pt1"/>
    <w:rsid w:val="0041450C"/>
    <w:rPr>
      <w:rFonts w:ascii="Times New Roman" w:hAnsi="Times New Roman" w:cs="Times New Roman"/>
      <w:spacing w:val="-3"/>
      <w:sz w:val="25"/>
      <w:szCs w:val="25"/>
      <w:u w:val="none"/>
    </w:rPr>
  </w:style>
  <w:style w:type="character" w:customStyle="1" w:styleId="BodytextItalic1">
    <w:name w:val="Body text + Italic1"/>
    <w:aliases w:val="Small Caps1,Spacing -1 pt1"/>
    <w:rsid w:val="0041450C"/>
    <w:rPr>
      <w:rFonts w:ascii="Times New Roman" w:hAnsi="Times New Roman" w:cs="Times New Roman"/>
      <w:i/>
      <w:iCs/>
      <w:smallCaps/>
      <w:spacing w:val="-29"/>
      <w:sz w:val="25"/>
      <w:szCs w:val="25"/>
      <w:u w:val="none"/>
    </w:rPr>
  </w:style>
  <w:style w:type="character" w:customStyle="1" w:styleId="Bodytext29Spacing-1pt">
    <w:name w:val="Body text (29) + Spacing -1 pt"/>
    <w:rsid w:val="0041450C"/>
    <w:rPr>
      <w:rFonts w:ascii="Times New Roman" w:hAnsi="Times New Roman" w:cs="Times New Roman"/>
      <w:b/>
      <w:bCs/>
      <w:i/>
      <w:iCs/>
      <w:spacing w:val="-29"/>
      <w:sz w:val="25"/>
      <w:szCs w:val="25"/>
      <w:u w:val="none"/>
    </w:rPr>
  </w:style>
  <w:style w:type="character" w:customStyle="1" w:styleId="Heading43">
    <w:name w:val="Heading #4 (3)_"/>
    <w:link w:val="Heading430"/>
    <w:rsid w:val="0041450C"/>
    <w:rPr>
      <w:rFonts w:ascii="Times New Roman" w:hAnsi="Times New Roman" w:cs="Times New Roman"/>
      <w:spacing w:val="-18"/>
      <w:sz w:val="38"/>
      <w:szCs w:val="38"/>
      <w:shd w:val="clear" w:color="auto" w:fill="FFFFFF"/>
    </w:rPr>
  </w:style>
  <w:style w:type="character" w:customStyle="1" w:styleId="Heading43Bold">
    <w:name w:val="Heading #4 (3) + Bold"/>
    <w:aliases w:val="Italic1,Spacing -2 pt"/>
    <w:rsid w:val="0041450C"/>
    <w:rPr>
      <w:rFonts w:ascii="Times New Roman" w:hAnsi="Times New Roman" w:cs="Times New Roman"/>
      <w:b/>
      <w:bCs/>
      <w:i/>
      <w:iCs/>
      <w:spacing w:val="-43"/>
      <w:sz w:val="38"/>
      <w:szCs w:val="38"/>
      <w:u w:val="none"/>
    </w:rPr>
  </w:style>
  <w:style w:type="paragraph" w:customStyle="1" w:styleId="Bodytext1">
    <w:name w:val="Body text1"/>
    <w:basedOn w:val="Normal"/>
    <w:link w:val="Bodytext"/>
    <w:rsid w:val="0041450C"/>
    <w:pPr>
      <w:widowControl w:val="0"/>
      <w:shd w:val="clear" w:color="auto" w:fill="FFFFFF"/>
      <w:spacing w:after="0" w:line="355" w:lineRule="exact"/>
      <w:jc w:val="both"/>
    </w:pPr>
    <w:rPr>
      <w:rFonts w:ascii="Times New Roman" w:hAnsi="Times New Roman" w:cs="Times New Roman"/>
      <w:spacing w:val="1"/>
      <w:sz w:val="25"/>
      <w:szCs w:val="25"/>
    </w:rPr>
  </w:style>
  <w:style w:type="paragraph" w:customStyle="1" w:styleId="Bodytext20">
    <w:name w:val="Body text (2)"/>
    <w:basedOn w:val="Normal"/>
    <w:link w:val="Bodytext2"/>
    <w:rsid w:val="0041450C"/>
    <w:pPr>
      <w:widowControl w:val="0"/>
      <w:shd w:val="clear" w:color="auto" w:fill="FFFFFF"/>
      <w:spacing w:after="180" w:line="355" w:lineRule="exact"/>
      <w:jc w:val="both"/>
    </w:pPr>
    <w:rPr>
      <w:rFonts w:ascii="Times New Roman" w:hAnsi="Times New Roman" w:cs="Times New Roman"/>
      <w:i/>
      <w:iCs/>
      <w:spacing w:val="-12"/>
      <w:sz w:val="25"/>
      <w:szCs w:val="25"/>
    </w:rPr>
  </w:style>
  <w:style w:type="paragraph" w:customStyle="1" w:styleId="Bodytext30">
    <w:name w:val="Body text (3)"/>
    <w:basedOn w:val="Normal"/>
    <w:link w:val="Bodytext3"/>
    <w:rsid w:val="0041450C"/>
    <w:pPr>
      <w:widowControl w:val="0"/>
      <w:shd w:val="clear" w:color="auto" w:fill="FFFFFF"/>
      <w:spacing w:before="180" w:after="600" w:line="240" w:lineRule="atLeast"/>
      <w:jc w:val="both"/>
    </w:pPr>
    <w:rPr>
      <w:rFonts w:ascii="Times New Roman" w:hAnsi="Times New Roman" w:cs="Times New Roman"/>
      <w:spacing w:val="-11"/>
      <w:sz w:val="23"/>
      <w:szCs w:val="23"/>
    </w:rPr>
  </w:style>
  <w:style w:type="paragraph" w:customStyle="1" w:styleId="Bodytext40">
    <w:name w:val="Body text (4)"/>
    <w:basedOn w:val="Normal"/>
    <w:link w:val="Bodytext4"/>
    <w:rsid w:val="0041450C"/>
    <w:pPr>
      <w:widowControl w:val="0"/>
      <w:shd w:val="clear" w:color="auto" w:fill="FFFFFF"/>
      <w:spacing w:before="420" w:after="0" w:line="374" w:lineRule="exact"/>
      <w:jc w:val="both"/>
    </w:pPr>
    <w:rPr>
      <w:rFonts w:ascii="Times New Roman" w:hAnsi="Times New Roman" w:cs="Times New Roman"/>
      <w:i/>
      <w:iCs/>
      <w:spacing w:val="-3"/>
      <w:sz w:val="26"/>
      <w:szCs w:val="26"/>
    </w:rPr>
  </w:style>
  <w:style w:type="paragraph" w:customStyle="1" w:styleId="Bodytext50">
    <w:name w:val="Body text (5)"/>
    <w:basedOn w:val="Normal"/>
    <w:link w:val="Bodytext5"/>
    <w:rsid w:val="0041450C"/>
    <w:pPr>
      <w:widowControl w:val="0"/>
      <w:shd w:val="clear" w:color="auto" w:fill="FFFFFF"/>
      <w:spacing w:after="120" w:line="240" w:lineRule="atLeast"/>
      <w:ind w:firstLine="560"/>
      <w:jc w:val="both"/>
    </w:pPr>
    <w:rPr>
      <w:rFonts w:ascii="Times New Roman" w:hAnsi="Times New Roman" w:cs="Times New Roman"/>
      <w:spacing w:val="-2"/>
      <w:sz w:val="25"/>
      <w:szCs w:val="25"/>
    </w:rPr>
  </w:style>
  <w:style w:type="paragraph" w:customStyle="1" w:styleId="Bodytext60">
    <w:name w:val="Body text (6)"/>
    <w:basedOn w:val="Normal"/>
    <w:link w:val="Bodytext6"/>
    <w:rsid w:val="0041450C"/>
    <w:pPr>
      <w:widowControl w:val="0"/>
      <w:shd w:val="clear" w:color="auto" w:fill="FFFFFF"/>
      <w:spacing w:after="120" w:line="240" w:lineRule="atLeast"/>
      <w:jc w:val="both"/>
    </w:pPr>
    <w:rPr>
      <w:rFonts w:ascii="Times New Roman" w:hAnsi="Times New Roman" w:cs="Times New Roman"/>
      <w:b/>
      <w:bCs/>
      <w:spacing w:val="5"/>
      <w:sz w:val="25"/>
      <w:szCs w:val="25"/>
    </w:rPr>
  </w:style>
  <w:style w:type="paragraph" w:customStyle="1" w:styleId="Bodytext70">
    <w:name w:val="Body text (7)"/>
    <w:basedOn w:val="Normal"/>
    <w:link w:val="Bodytext7"/>
    <w:rsid w:val="0041450C"/>
    <w:pPr>
      <w:widowControl w:val="0"/>
      <w:shd w:val="clear" w:color="auto" w:fill="FFFFFF"/>
      <w:spacing w:after="0" w:line="240" w:lineRule="atLeast"/>
    </w:pPr>
    <w:rPr>
      <w:rFonts w:ascii="Arial Narrow" w:hAnsi="Arial Narrow" w:cs="Arial Narrow"/>
      <w:i/>
      <w:iCs/>
      <w:spacing w:val="-9"/>
      <w:sz w:val="8"/>
      <w:szCs w:val="8"/>
    </w:rPr>
  </w:style>
  <w:style w:type="paragraph" w:customStyle="1" w:styleId="Heading40">
    <w:name w:val="Heading #4"/>
    <w:basedOn w:val="Normal"/>
    <w:link w:val="Heading4"/>
    <w:rsid w:val="0041450C"/>
    <w:pPr>
      <w:widowControl w:val="0"/>
      <w:shd w:val="clear" w:color="auto" w:fill="FFFFFF"/>
      <w:spacing w:before="480" w:after="120" w:line="240" w:lineRule="atLeast"/>
      <w:outlineLvl w:val="3"/>
    </w:pPr>
    <w:rPr>
      <w:rFonts w:ascii="Times New Roman" w:hAnsi="Times New Roman" w:cs="Times New Roman"/>
      <w:b/>
      <w:bCs/>
      <w:spacing w:val="5"/>
      <w:sz w:val="25"/>
      <w:szCs w:val="25"/>
    </w:rPr>
  </w:style>
  <w:style w:type="paragraph" w:customStyle="1" w:styleId="Bodytext80">
    <w:name w:val="Body text (8)"/>
    <w:basedOn w:val="Normal"/>
    <w:link w:val="Bodytext8"/>
    <w:rsid w:val="0041450C"/>
    <w:pPr>
      <w:widowControl w:val="0"/>
      <w:shd w:val="clear" w:color="auto" w:fill="FFFFFF"/>
      <w:spacing w:after="120" w:line="240" w:lineRule="atLeast"/>
      <w:jc w:val="both"/>
    </w:pPr>
    <w:rPr>
      <w:rFonts w:ascii="MS Reference Sans Serif" w:hAnsi="MS Reference Sans Serif" w:cs="MS Reference Sans Serif"/>
      <w:sz w:val="8"/>
      <w:szCs w:val="8"/>
    </w:rPr>
  </w:style>
  <w:style w:type="paragraph" w:customStyle="1" w:styleId="Bodytext90">
    <w:name w:val="Body text (9)"/>
    <w:basedOn w:val="Normal"/>
    <w:link w:val="Bodytext9"/>
    <w:rsid w:val="0041450C"/>
    <w:pPr>
      <w:widowControl w:val="0"/>
      <w:shd w:val="clear" w:color="auto" w:fill="FFFFFF"/>
      <w:spacing w:after="0" w:line="250" w:lineRule="exact"/>
      <w:jc w:val="both"/>
    </w:pPr>
    <w:rPr>
      <w:rFonts w:ascii="Times New Roman" w:hAnsi="Times New Roman" w:cs="Times New Roman"/>
      <w:spacing w:val="1"/>
      <w:sz w:val="20"/>
      <w:szCs w:val="20"/>
    </w:rPr>
  </w:style>
  <w:style w:type="paragraph" w:customStyle="1" w:styleId="Bodytext101">
    <w:name w:val="Body text (10)"/>
    <w:basedOn w:val="Normal"/>
    <w:link w:val="Bodytext100"/>
    <w:rsid w:val="0041450C"/>
    <w:pPr>
      <w:widowControl w:val="0"/>
      <w:shd w:val="clear" w:color="auto" w:fill="FFFFFF"/>
      <w:spacing w:before="120" w:after="240" w:line="293" w:lineRule="exact"/>
      <w:jc w:val="both"/>
    </w:pPr>
    <w:rPr>
      <w:rFonts w:ascii="Times New Roman" w:hAnsi="Times New Roman" w:cs="Times New Roman"/>
      <w:b/>
      <w:bCs/>
      <w:i/>
      <w:iCs/>
      <w:sz w:val="20"/>
      <w:szCs w:val="20"/>
    </w:rPr>
  </w:style>
  <w:style w:type="paragraph" w:customStyle="1" w:styleId="Bodytext110">
    <w:name w:val="Body text (11)"/>
    <w:basedOn w:val="Normal"/>
    <w:link w:val="Bodytext11"/>
    <w:rsid w:val="0041450C"/>
    <w:pPr>
      <w:widowControl w:val="0"/>
      <w:shd w:val="clear" w:color="auto" w:fill="FFFFFF"/>
      <w:spacing w:after="60" w:line="240" w:lineRule="atLeast"/>
      <w:jc w:val="both"/>
    </w:pPr>
    <w:rPr>
      <w:rFonts w:ascii="Times New Roman" w:hAnsi="Times New Roman" w:cs="Times New Roman"/>
      <w:b/>
      <w:bCs/>
      <w:spacing w:val="-2"/>
      <w:sz w:val="20"/>
      <w:szCs w:val="20"/>
    </w:rPr>
  </w:style>
  <w:style w:type="paragraph" w:customStyle="1" w:styleId="Bodytext120">
    <w:name w:val="Body text (12)"/>
    <w:basedOn w:val="Normal"/>
    <w:link w:val="Bodytext12"/>
    <w:rsid w:val="0041450C"/>
    <w:pPr>
      <w:widowControl w:val="0"/>
      <w:shd w:val="clear" w:color="auto" w:fill="FFFFFF"/>
      <w:spacing w:before="60" w:after="60" w:line="240" w:lineRule="atLeast"/>
      <w:jc w:val="both"/>
    </w:pPr>
    <w:rPr>
      <w:rFonts w:ascii="Times New Roman" w:hAnsi="Times New Roman" w:cs="Times New Roman"/>
      <w:spacing w:val="2"/>
      <w:sz w:val="16"/>
      <w:szCs w:val="16"/>
    </w:rPr>
  </w:style>
  <w:style w:type="paragraph" w:customStyle="1" w:styleId="Bodytext130">
    <w:name w:val="Body text (13)"/>
    <w:basedOn w:val="Normal"/>
    <w:link w:val="Bodytext13"/>
    <w:rsid w:val="0041450C"/>
    <w:pPr>
      <w:widowControl w:val="0"/>
      <w:shd w:val="clear" w:color="auto" w:fill="FFFFFF"/>
      <w:spacing w:before="120" w:after="300" w:line="240" w:lineRule="atLeast"/>
      <w:jc w:val="both"/>
    </w:pPr>
    <w:rPr>
      <w:rFonts w:ascii="Times New Roman" w:hAnsi="Times New Roman" w:cs="Times New Roman"/>
      <w:b/>
      <w:bCs/>
      <w:spacing w:val="1"/>
      <w:sz w:val="17"/>
      <w:szCs w:val="17"/>
    </w:rPr>
  </w:style>
  <w:style w:type="paragraph" w:customStyle="1" w:styleId="Bodytext140">
    <w:name w:val="Body text (14)"/>
    <w:basedOn w:val="Normal"/>
    <w:link w:val="Bodytext14"/>
    <w:rsid w:val="0041450C"/>
    <w:pPr>
      <w:widowControl w:val="0"/>
      <w:shd w:val="clear" w:color="auto" w:fill="FFFFFF"/>
      <w:spacing w:before="120" w:after="0" w:line="264" w:lineRule="exact"/>
      <w:jc w:val="both"/>
    </w:pPr>
    <w:rPr>
      <w:rFonts w:ascii="Times New Roman" w:hAnsi="Times New Roman" w:cs="Times New Roman"/>
      <w:spacing w:val="4"/>
      <w:sz w:val="18"/>
      <w:szCs w:val="18"/>
    </w:rPr>
  </w:style>
  <w:style w:type="paragraph" w:customStyle="1" w:styleId="Heading20">
    <w:name w:val="Heading #2"/>
    <w:basedOn w:val="Normal"/>
    <w:link w:val="Heading2"/>
    <w:rsid w:val="0041450C"/>
    <w:pPr>
      <w:widowControl w:val="0"/>
      <w:shd w:val="clear" w:color="auto" w:fill="FFFFFF"/>
      <w:spacing w:after="0" w:line="240" w:lineRule="atLeast"/>
      <w:jc w:val="right"/>
      <w:outlineLvl w:val="1"/>
    </w:pPr>
    <w:rPr>
      <w:rFonts w:ascii="Times New Roman" w:hAnsi="Times New Roman" w:cs="Times New Roman"/>
      <w:i/>
      <w:iCs/>
      <w:spacing w:val="-12"/>
      <w:sz w:val="25"/>
      <w:szCs w:val="25"/>
    </w:rPr>
  </w:style>
  <w:style w:type="paragraph" w:customStyle="1" w:styleId="Heading30">
    <w:name w:val="Heading #3"/>
    <w:basedOn w:val="Normal"/>
    <w:link w:val="Heading3"/>
    <w:rsid w:val="0041450C"/>
    <w:pPr>
      <w:widowControl w:val="0"/>
      <w:shd w:val="clear" w:color="auto" w:fill="FFFFFF"/>
      <w:spacing w:after="0" w:line="240" w:lineRule="atLeast"/>
      <w:jc w:val="right"/>
      <w:outlineLvl w:val="2"/>
    </w:pPr>
    <w:rPr>
      <w:rFonts w:ascii="Arial" w:hAnsi="Arial" w:cs="Arial"/>
      <w:b/>
      <w:bCs/>
      <w:i/>
      <w:iCs/>
      <w:spacing w:val="-58"/>
      <w:sz w:val="29"/>
      <w:szCs w:val="29"/>
    </w:rPr>
  </w:style>
  <w:style w:type="paragraph" w:customStyle="1" w:styleId="Tablecaption20">
    <w:name w:val="Table caption (2)"/>
    <w:basedOn w:val="Normal"/>
    <w:link w:val="Tablecaption2"/>
    <w:rsid w:val="0041450C"/>
    <w:pPr>
      <w:widowControl w:val="0"/>
      <w:shd w:val="clear" w:color="auto" w:fill="FFFFFF"/>
      <w:spacing w:after="0" w:line="240" w:lineRule="atLeast"/>
    </w:pPr>
    <w:rPr>
      <w:rFonts w:ascii="Times New Roman" w:hAnsi="Times New Roman" w:cs="Times New Roman"/>
      <w:i/>
      <w:iCs/>
      <w:spacing w:val="-12"/>
      <w:sz w:val="25"/>
      <w:szCs w:val="25"/>
    </w:rPr>
  </w:style>
  <w:style w:type="paragraph" w:customStyle="1" w:styleId="Tablecaption30">
    <w:name w:val="Table caption (3)"/>
    <w:basedOn w:val="Normal"/>
    <w:link w:val="Tablecaption3"/>
    <w:rsid w:val="0041450C"/>
    <w:pPr>
      <w:widowControl w:val="0"/>
      <w:shd w:val="clear" w:color="auto" w:fill="FFFFFF"/>
      <w:spacing w:after="0" w:line="240" w:lineRule="atLeast"/>
    </w:pPr>
    <w:rPr>
      <w:rFonts w:ascii="Times New Roman" w:hAnsi="Times New Roman" w:cs="Times New Roman"/>
      <w:i/>
      <w:iCs/>
      <w:spacing w:val="-4"/>
      <w:sz w:val="17"/>
      <w:szCs w:val="17"/>
    </w:rPr>
  </w:style>
  <w:style w:type="paragraph" w:customStyle="1" w:styleId="Bodytext150">
    <w:name w:val="Body text (15)"/>
    <w:basedOn w:val="Normal"/>
    <w:link w:val="Bodytext15"/>
    <w:rsid w:val="0041450C"/>
    <w:pPr>
      <w:widowControl w:val="0"/>
      <w:shd w:val="clear" w:color="auto" w:fill="FFFFFF"/>
      <w:spacing w:after="0" w:line="250" w:lineRule="exact"/>
    </w:pPr>
    <w:rPr>
      <w:rFonts w:ascii="Times New Roman" w:hAnsi="Times New Roman" w:cs="Times New Roman"/>
      <w:i/>
      <w:iCs/>
      <w:spacing w:val="-4"/>
      <w:sz w:val="17"/>
      <w:szCs w:val="17"/>
    </w:rPr>
  </w:style>
  <w:style w:type="paragraph" w:customStyle="1" w:styleId="Bodytext160">
    <w:name w:val="Body text (16)"/>
    <w:basedOn w:val="Normal"/>
    <w:link w:val="Bodytext16"/>
    <w:rsid w:val="0041450C"/>
    <w:pPr>
      <w:widowControl w:val="0"/>
      <w:shd w:val="clear" w:color="auto" w:fill="FFFFFF"/>
      <w:spacing w:after="0" w:line="240" w:lineRule="atLeast"/>
    </w:pPr>
    <w:rPr>
      <w:rFonts w:ascii="Times New Roman" w:hAnsi="Times New Roman" w:cs="Times New Roman"/>
      <w:spacing w:val="3"/>
      <w:sz w:val="18"/>
      <w:szCs w:val="18"/>
    </w:rPr>
  </w:style>
  <w:style w:type="paragraph" w:customStyle="1" w:styleId="Heading10">
    <w:name w:val="Heading #1"/>
    <w:basedOn w:val="Normal"/>
    <w:link w:val="Heading1"/>
    <w:rsid w:val="0041450C"/>
    <w:pPr>
      <w:widowControl w:val="0"/>
      <w:shd w:val="clear" w:color="auto" w:fill="FFFFFF"/>
      <w:spacing w:after="0" w:line="240" w:lineRule="atLeast"/>
      <w:jc w:val="right"/>
      <w:outlineLvl w:val="0"/>
    </w:pPr>
    <w:rPr>
      <w:rFonts w:ascii="Times New Roman" w:hAnsi="Times New Roman" w:cs="Times New Roman"/>
      <w:i/>
      <w:iCs/>
      <w:spacing w:val="-12"/>
      <w:sz w:val="25"/>
      <w:szCs w:val="25"/>
    </w:rPr>
  </w:style>
  <w:style w:type="paragraph" w:customStyle="1" w:styleId="Tablecaption0">
    <w:name w:val="Table caption"/>
    <w:basedOn w:val="Normal"/>
    <w:link w:val="Tablecaption"/>
    <w:rsid w:val="0041450C"/>
    <w:pPr>
      <w:widowControl w:val="0"/>
      <w:shd w:val="clear" w:color="auto" w:fill="FFFFFF"/>
      <w:spacing w:after="0" w:line="245" w:lineRule="exact"/>
      <w:jc w:val="both"/>
    </w:pPr>
    <w:rPr>
      <w:rFonts w:ascii="Times New Roman" w:hAnsi="Times New Roman" w:cs="Times New Roman"/>
      <w:i/>
      <w:iCs/>
      <w:spacing w:val="-6"/>
      <w:sz w:val="18"/>
      <w:szCs w:val="18"/>
    </w:rPr>
  </w:style>
  <w:style w:type="paragraph" w:customStyle="1" w:styleId="Bodytext170">
    <w:name w:val="Body text (17)"/>
    <w:basedOn w:val="Normal"/>
    <w:link w:val="Bodytext17"/>
    <w:rsid w:val="0041450C"/>
    <w:pPr>
      <w:widowControl w:val="0"/>
      <w:shd w:val="clear" w:color="auto" w:fill="FFFFFF"/>
      <w:spacing w:before="180" w:after="0" w:line="245" w:lineRule="exact"/>
    </w:pPr>
    <w:rPr>
      <w:rFonts w:ascii="Times New Roman" w:hAnsi="Times New Roman" w:cs="Times New Roman"/>
      <w:b/>
      <w:bCs/>
      <w:spacing w:val="9"/>
      <w:sz w:val="16"/>
      <w:szCs w:val="16"/>
    </w:rPr>
  </w:style>
  <w:style w:type="paragraph" w:customStyle="1" w:styleId="Bodytext180">
    <w:name w:val="Body text (18)"/>
    <w:basedOn w:val="Normal"/>
    <w:link w:val="Bodytext18"/>
    <w:rsid w:val="0041450C"/>
    <w:pPr>
      <w:widowControl w:val="0"/>
      <w:shd w:val="clear" w:color="auto" w:fill="FFFFFF"/>
      <w:spacing w:after="0" w:line="240" w:lineRule="atLeast"/>
      <w:jc w:val="both"/>
    </w:pPr>
    <w:rPr>
      <w:rFonts w:ascii="Times New Roman" w:hAnsi="Times New Roman" w:cs="Times New Roman"/>
      <w:i/>
      <w:iCs/>
      <w:spacing w:val="-4"/>
      <w:sz w:val="17"/>
      <w:szCs w:val="17"/>
    </w:rPr>
  </w:style>
  <w:style w:type="paragraph" w:customStyle="1" w:styleId="Bodytext190">
    <w:name w:val="Body text (19)"/>
    <w:basedOn w:val="Normal"/>
    <w:link w:val="Bodytext19"/>
    <w:rsid w:val="0041450C"/>
    <w:pPr>
      <w:widowControl w:val="0"/>
      <w:shd w:val="clear" w:color="auto" w:fill="FFFFFF"/>
      <w:spacing w:before="180" w:after="0" w:line="250" w:lineRule="exact"/>
    </w:pPr>
    <w:rPr>
      <w:rFonts w:ascii="Times New Roman" w:hAnsi="Times New Roman" w:cs="Times New Roman"/>
      <w:i/>
      <w:iCs/>
      <w:spacing w:val="-6"/>
      <w:sz w:val="18"/>
      <w:szCs w:val="18"/>
    </w:rPr>
  </w:style>
  <w:style w:type="paragraph" w:customStyle="1" w:styleId="Headerorfooter40">
    <w:name w:val="Header or footer (4)"/>
    <w:basedOn w:val="Normal"/>
    <w:link w:val="Headerorfooter4"/>
    <w:rsid w:val="0041450C"/>
    <w:pPr>
      <w:widowControl w:val="0"/>
      <w:shd w:val="clear" w:color="auto" w:fill="FFFFFF"/>
      <w:spacing w:before="420" w:after="0" w:line="240" w:lineRule="atLeast"/>
      <w:jc w:val="center"/>
    </w:pPr>
    <w:rPr>
      <w:rFonts w:ascii="Times New Roman" w:hAnsi="Times New Roman" w:cs="Times New Roman"/>
      <w:b/>
      <w:bCs/>
      <w:sz w:val="17"/>
      <w:szCs w:val="17"/>
    </w:rPr>
  </w:style>
  <w:style w:type="paragraph" w:customStyle="1" w:styleId="Tablecaption40">
    <w:name w:val="Table caption (4)"/>
    <w:basedOn w:val="Normal"/>
    <w:link w:val="Tablecaption4"/>
    <w:rsid w:val="0041450C"/>
    <w:pPr>
      <w:widowControl w:val="0"/>
      <w:shd w:val="clear" w:color="auto" w:fill="FFFFFF"/>
      <w:spacing w:after="120" w:line="240" w:lineRule="atLeast"/>
    </w:pPr>
    <w:rPr>
      <w:rFonts w:ascii="Times New Roman" w:hAnsi="Times New Roman" w:cs="Times New Roman"/>
      <w:b/>
      <w:bCs/>
      <w:spacing w:val="-3"/>
      <w:sz w:val="20"/>
      <w:szCs w:val="20"/>
    </w:rPr>
  </w:style>
  <w:style w:type="paragraph" w:customStyle="1" w:styleId="Tablecaption50">
    <w:name w:val="Table caption (5)"/>
    <w:basedOn w:val="Normal"/>
    <w:link w:val="Tablecaption5"/>
    <w:rsid w:val="0041450C"/>
    <w:pPr>
      <w:widowControl w:val="0"/>
      <w:shd w:val="clear" w:color="auto" w:fill="FFFFFF"/>
      <w:spacing w:before="120" w:after="0" w:line="240" w:lineRule="atLeast"/>
    </w:pPr>
    <w:rPr>
      <w:rFonts w:ascii="Times New Roman" w:hAnsi="Times New Roman" w:cs="Times New Roman"/>
      <w:sz w:val="18"/>
      <w:szCs w:val="18"/>
    </w:rPr>
  </w:style>
  <w:style w:type="paragraph" w:customStyle="1" w:styleId="Bodytext201">
    <w:name w:val="Body text (20)"/>
    <w:basedOn w:val="Normal"/>
    <w:link w:val="Bodytext200"/>
    <w:rsid w:val="0041450C"/>
    <w:pPr>
      <w:widowControl w:val="0"/>
      <w:shd w:val="clear" w:color="auto" w:fill="FFFFFF"/>
      <w:spacing w:after="0" w:line="240" w:lineRule="atLeast"/>
      <w:jc w:val="both"/>
    </w:pPr>
    <w:rPr>
      <w:rFonts w:ascii="Times New Roman" w:hAnsi="Times New Roman" w:cs="Times New Roman"/>
      <w:sz w:val="15"/>
      <w:szCs w:val="15"/>
    </w:rPr>
  </w:style>
  <w:style w:type="paragraph" w:customStyle="1" w:styleId="Bodytext210">
    <w:name w:val="Body text (21)"/>
    <w:basedOn w:val="Normal"/>
    <w:link w:val="Bodytext21"/>
    <w:rsid w:val="0041450C"/>
    <w:pPr>
      <w:widowControl w:val="0"/>
      <w:shd w:val="clear" w:color="auto" w:fill="FFFFFF"/>
      <w:spacing w:after="0" w:line="240" w:lineRule="atLeast"/>
      <w:jc w:val="both"/>
    </w:pPr>
    <w:rPr>
      <w:rFonts w:ascii="Times New Roman" w:hAnsi="Times New Roman" w:cs="Times New Roman"/>
      <w:spacing w:val="-8"/>
      <w:sz w:val="12"/>
      <w:szCs w:val="12"/>
    </w:rPr>
  </w:style>
  <w:style w:type="paragraph" w:customStyle="1" w:styleId="Bodytext220">
    <w:name w:val="Body text (22)"/>
    <w:basedOn w:val="Normal"/>
    <w:link w:val="Bodytext22"/>
    <w:rsid w:val="0041450C"/>
    <w:pPr>
      <w:widowControl w:val="0"/>
      <w:shd w:val="clear" w:color="auto" w:fill="FFFFFF"/>
      <w:spacing w:after="0" w:line="221" w:lineRule="exact"/>
      <w:jc w:val="both"/>
    </w:pPr>
    <w:rPr>
      <w:rFonts w:ascii="Times New Roman" w:hAnsi="Times New Roman" w:cs="Times New Roman"/>
      <w:spacing w:val="1"/>
      <w:sz w:val="11"/>
      <w:szCs w:val="11"/>
    </w:rPr>
  </w:style>
  <w:style w:type="paragraph" w:customStyle="1" w:styleId="Bodytext230">
    <w:name w:val="Body text (23)"/>
    <w:basedOn w:val="Normal"/>
    <w:link w:val="Bodytext23"/>
    <w:rsid w:val="0041450C"/>
    <w:pPr>
      <w:widowControl w:val="0"/>
      <w:shd w:val="clear" w:color="auto" w:fill="FFFFFF"/>
      <w:spacing w:after="300" w:line="221" w:lineRule="exact"/>
      <w:jc w:val="both"/>
    </w:pPr>
    <w:rPr>
      <w:rFonts w:ascii="Times New Roman" w:hAnsi="Times New Roman" w:cs="Times New Roman"/>
      <w:spacing w:val="-4"/>
      <w:sz w:val="12"/>
      <w:szCs w:val="12"/>
    </w:rPr>
  </w:style>
  <w:style w:type="paragraph" w:customStyle="1" w:styleId="Bodytext240">
    <w:name w:val="Body text (24)"/>
    <w:basedOn w:val="Normal"/>
    <w:link w:val="Bodytext24"/>
    <w:rsid w:val="0041450C"/>
    <w:pPr>
      <w:widowControl w:val="0"/>
      <w:shd w:val="clear" w:color="auto" w:fill="FFFFFF"/>
      <w:spacing w:after="0" w:line="240" w:lineRule="atLeast"/>
      <w:jc w:val="right"/>
    </w:pPr>
    <w:rPr>
      <w:rFonts w:ascii="Times New Roman" w:hAnsi="Times New Roman" w:cs="Times New Roman"/>
      <w:i/>
      <w:iCs/>
      <w:spacing w:val="-40"/>
      <w:sz w:val="20"/>
      <w:szCs w:val="20"/>
    </w:rPr>
  </w:style>
  <w:style w:type="paragraph" w:customStyle="1" w:styleId="Bodytext260">
    <w:name w:val="Body text (26)"/>
    <w:basedOn w:val="Normal"/>
    <w:link w:val="Bodytext26"/>
    <w:rsid w:val="0041450C"/>
    <w:pPr>
      <w:widowControl w:val="0"/>
      <w:shd w:val="clear" w:color="auto" w:fill="FFFFFF"/>
      <w:spacing w:after="0" w:line="168" w:lineRule="exact"/>
      <w:ind w:hanging="1300"/>
    </w:pPr>
    <w:rPr>
      <w:rFonts w:ascii="Times New Roman" w:hAnsi="Times New Roman" w:cs="Times New Roman"/>
      <w:i/>
      <w:iCs/>
      <w:spacing w:val="-8"/>
      <w:sz w:val="12"/>
      <w:szCs w:val="12"/>
    </w:rPr>
  </w:style>
  <w:style w:type="paragraph" w:customStyle="1" w:styleId="Bodytext250">
    <w:name w:val="Body text (25)"/>
    <w:basedOn w:val="Normal"/>
    <w:link w:val="Bodytext25"/>
    <w:rsid w:val="0041450C"/>
    <w:pPr>
      <w:widowControl w:val="0"/>
      <w:shd w:val="clear" w:color="auto" w:fill="FFFFFF"/>
      <w:spacing w:after="0" w:line="240" w:lineRule="atLeast"/>
    </w:pPr>
    <w:rPr>
      <w:rFonts w:ascii="Times New Roman" w:hAnsi="Times New Roman" w:cs="Times New Roman"/>
      <w:b/>
      <w:bCs/>
      <w:i/>
      <w:iCs/>
      <w:spacing w:val="-34"/>
      <w:sz w:val="21"/>
      <w:szCs w:val="21"/>
    </w:rPr>
  </w:style>
  <w:style w:type="paragraph" w:customStyle="1" w:styleId="Bodytext270">
    <w:name w:val="Body text (27)"/>
    <w:basedOn w:val="Normal"/>
    <w:link w:val="Bodytext27"/>
    <w:rsid w:val="0041450C"/>
    <w:pPr>
      <w:widowControl w:val="0"/>
      <w:shd w:val="clear" w:color="auto" w:fill="FFFFFF"/>
      <w:spacing w:after="0" w:line="240" w:lineRule="atLeast"/>
    </w:pPr>
    <w:rPr>
      <w:rFonts w:ascii="Times New Roman" w:hAnsi="Times New Roman" w:cs="Times New Roman"/>
      <w:sz w:val="14"/>
      <w:szCs w:val="14"/>
    </w:rPr>
  </w:style>
  <w:style w:type="paragraph" w:customStyle="1" w:styleId="Bodytext280">
    <w:name w:val="Body text (28)"/>
    <w:basedOn w:val="Normal"/>
    <w:link w:val="Bodytext28"/>
    <w:rsid w:val="0041450C"/>
    <w:pPr>
      <w:widowControl w:val="0"/>
      <w:shd w:val="clear" w:color="auto" w:fill="FFFFFF"/>
      <w:spacing w:after="0" w:line="240" w:lineRule="exact"/>
      <w:jc w:val="both"/>
    </w:pPr>
    <w:rPr>
      <w:rFonts w:ascii="Times New Roman" w:hAnsi="Times New Roman" w:cs="Times New Roman"/>
      <w:spacing w:val="-4"/>
      <w:sz w:val="17"/>
      <w:szCs w:val="17"/>
    </w:rPr>
  </w:style>
  <w:style w:type="paragraph" w:customStyle="1" w:styleId="Bodytext290">
    <w:name w:val="Body text (29)"/>
    <w:basedOn w:val="Normal"/>
    <w:link w:val="Bodytext29"/>
    <w:rsid w:val="0041450C"/>
    <w:pPr>
      <w:widowControl w:val="0"/>
      <w:shd w:val="clear" w:color="auto" w:fill="FFFFFF"/>
      <w:spacing w:after="420" w:line="302" w:lineRule="exact"/>
      <w:jc w:val="center"/>
    </w:pPr>
    <w:rPr>
      <w:rFonts w:ascii="Times New Roman" w:hAnsi="Times New Roman" w:cs="Times New Roman"/>
      <w:b/>
      <w:bCs/>
      <w:i/>
      <w:iCs/>
      <w:sz w:val="25"/>
      <w:szCs w:val="25"/>
    </w:rPr>
  </w:style>
  <w:style w:type="paragraph" w:customStyle="1" w:styleId="Bodytext301">
    <w:name w:val="Body text (30)"/>
    <w:basedOn w:val="Normal"/>
    <w:link w:val="Bodytext300"/>
    <w:rsid w:val="0041450C"/>
    <w:pPr>
      <w:widowControl w:val="0"/>
      <w:shd w:val="clear" w:color="auto" w:fill="FFFFFF"/>
      <w:spacing w:after="0" w:line="298" w:lineRule="exact"/>
      <w:jc w:val="both"/>
    </w:pPr>
    <w:rPr>
      <w:rFonts w:ascii="Times New Roman" w:hAnsi="Times New Roman" w:cs="Times New Roman"/>
      <w:b/>
      <w:bCs/>
      <w:spacing w:val="-3"/>
    </w:rPr>
  </w:style>
  <w:style w:type="paragraph" w:customStyle="1" w:styleId="Bodytext310">
    <w:name w:val="Body text (31)"/>
    <w:basedOn w:val="Normal"/>
    <w:link w:val="Bodytext31"/>
    <w:rsid w:val="0041450C"/>
    <w:pPr>
      <w:widowControl w:val="0"/>
      <w:shd w:val="clear" w:color="auto" w:fill="FFFFFF"/>
      <w:spacing w:before="120" w:after="0" w:line="278" w:lineRule="exact"/>
      <w:jc w:val="both"/>
    </w:pPr>
    <w:rPr>
      <w:rFonts w:ascii="Times New Roman" w:hAnsi="Times New Roman" w:cs="Times New Roman"/>
      <w:b/>
      <w:bCs/>
      <w:spacing w:val="-7"/>
    </w:rPr>
  </w:style>
  <w:style w:type="paragraph" w:customStyle="1" w:styleId="Bodytext320">
    <w:name w:val="Body text (32)"/>
    <w:basedOn w:val="Normal"/>
    <w:link w:val="Bodytext32"/>
    <w:rsid w:val="0041450C"/>
    <w:pPr>
      <w:widowControl w:val="0"/>
      <w:shd w:val="clear" w:color="auto" w:fill="FFFFFF"/>
      <w:spacing w:after="0" w:line="278" w:lineRule="exact"/>
      <w:jc w:val="both"/>
    </w:pPr>
    <w:rPr>
      <w:rFonts w:ascii="Times New Roman" w:hAnsi="Times New Roman" w:cs="Times New Roman"/>
      <w:b/>
      <w:bCs/>
      <w:spacing w:val="-6"/>
      <w:sz w:val="21"/>
      <w:szCs w:val="21"/>
    </w:rPr>
  </w:style>
  <w:style w:type="paragraph" w:customStyle="1" w:styleId="Bodytext330">
    <w:name w:val="Body text (33)"/>
    <w:basedOn w:val="Normal"/>
    <w:link w:val="Bodytext33"/>
    <w:rsid w:val="0041450C"/>
    <w:pPr>
      <w:widowControl w:val="0"/>
      <w:shd w:val="clear" w:color="auto" w:fill="FFFFFF"/>
      <w:spacing w:after="0" w:line="240" w:lineRule="atLeast"/>
    </w:pPr>
    <w:rPr>
      <w:rFonts w:ascii="Times New Roman" w:hAnsi="Times New Roman" w:cs="Times New Roman"/>
      <w:b/>
      <w:bCs/>
      <w:i/>
      <w:iCs/>
      <w:spacing w:val="-29"/>
      <w:sz w:val="35"/>
      <w:szCs w:val="35"/>
    </w:rPr>
  </w:style>
  <w:style w:type="paragraph" w:customStyle="1" w:styleId="Heading420">
    <w:name w:val="Heading #4 (2)"/>
    <w:basedOn w:val="Normal"/>
    <w:link w:val="Heading42"/>
    <w:rsid w:val="0041450C"/>
    <w:pPr>
      <w:widowControl w:val="0"/>
      <w:shd w:val="clear" w:color="auto" w:fill="FFFFFF"/>
      <w:spacing w:after="0" w:line="394" w:lineRule="exact"/>
      <w:ind w:firstLine="580"/>
      <w:jc w:val="both"/>
      <w:outlineLvl w:val="3"/>
    </w:pPr>
    <w:rPr>
      <w:rFonts w:ascii="Times New Roman" w:hAnsi="Times New Roman" w:cs="Times New Roman"/>
      <w:spacing w:val="-3"/>
      <w:sz w:val="25"/>
      <w:szCs w:val="25"/>
    </w:rPr>
  </w:style>
  <w:style w:type="paragraph" w:customStyle="1" w:styleId="Heading50">
    <w:name w:val="Heading #5"/>
    <w:basedOn w:val="Normal"/>
    <w:link w:val="Heading5"/>
    <w:rsid w:val="0041450C"/>
    <w:pPr>
      <w:widowControl w:val="0"/>
      <w:shd w:val="clear" w:color="auto" w:fill="FFFFFF"/>
      <w:spacing w:before="120" w:after="120" w:line="240" w:lineRule="atLeast"/>
      <w:ind w:firstLine="580"/>
      <w:jc w:val="both"/>
      <w:outlineLvl w:val="4"/>
    </w:pPr>
    <w:rPr>
      <w:rFonts w:ascii="Times New Roman" w:hAnsi="Times New Roman" w:cs="Times New Roman"/>
      <w:b/>
      <w:bCs/>
      <w:i/>
      <w:iCs/>
      <w:sz w:val="25"/>
      <w:szCs w:val="25"/>
    </w:rPr>
  </w:style>
  <w:style w:type="paragraph" w:customStyle="1" w:styleId="Bodytext341">
    <w:name w:val="Body text (34)1"/>
    <w:basedOn w:val="Normal"/>
    <w:link w:val="Bodytext34"/>
    <w:rsid w:val="0041450C"/>
    <w:pPr>
      <w:widowControl w:val="0"/>
      <w:shd w:val="clear" w:color="auto" w:fill="FFFFFF"/>
      <w:spacing w:after="0" w:line="394" w:lineRule="exact"/>
      <w:ind w:firstLine="560"/>
      <w:jc w:val="both"/>
    </w:pPr>
    <w:rPr>
      <w:rFonts w:ascii="Times New Roman" w:hAnsi="Times New Roman" w:cs="Times New Roman"/>
      <w:spacing w:val="-3"/>
      <w:sz w:val="25"/>
      <w:szCs w:val="25"/>
    </w:rPr>
  </w:style>
  <w:style w:type="paragraph" w:customStyle="1" w:styleId="Heading320">
    <w:name w:val="Heading #3 (2)"/>
    <w:basedOn w:val="Normal"/>
    <w:link w:val="Heading32"/>
    <w:rsid w:val="0041450C"/>
    <w:pPr>
      <w:widowControl w:val="0"/>
      <w:shd w:val="clear" w:color="auto" w:fill="FFFFFF"/>
      <w:spacing w:after="0" w:line="389" w:lineRule="exact"/>
      <w:ind w:firstLine="600"/>
      <w:jc w:val="both"/>
      <w:outlineLvl w:val="2"/>
    </w:pPr>
    <w:rPr>
      <w:rFonts w:ascii="Times New Roman" w:hAnsi="Times New Roman" w:cs="Times New Roman"/>
      <w:b/>
      <w:bCs/>
      <w:spacing w:val="-7"/>
      <w:sz w:val="27"/>
      <w:szCs w:val="27"/>
    </w:rPr>
  </w:style>
  <w:style w:type="paragraph" w:customStyle="1" w:styleId="Bodytext350">
    <w:name w:val="Body text (35)"/>
    <w:basedOn w:val="Normal"/>
    <w:link w:val="Bodytext35"/>
    <w:rsid w:val="0041450C"/>
    <w:pPr>
      <w:widowControl w:val="0"/>
      <w:shd w:val="clear" w:color="auto" w:fill="FFFFFF"/>
      <w:spacing w:after="0" w:line="389" w:lineRule="exact"/>
    </w:pPr>
    <w:rPr>
      <w:rFonts w:ascii="Times New Roman" w:hAnsi="Times New Roman" w:cs="Times New Roman"/>
      <w:b/>
      <w:bCs/>
      <w:spacing w:val="-7"/>
      <w:sz w:val="27"/>
      <w:szCs w:val="27"/>
    </w:rPr>
  </w:style>
  <w:style w:type="paragraph" w:customStyle="1" w:styleId="Heading70">
    <w:name w:val="Heading #7"/>
    <w:basedOn w:val="Normal"/>
    <w:link w:val="Heading7"/>
    <w:rsid w:val="0041450C"/>
    <w:pPr>
      <w:widowControl w:val="0"/>
      <w:shd w:val="clear" w:color="auto" w:fill="FFFFFF"/>
      <w:spacing w:after="0" w:line="394" w:lineRule="exact"/>
      <w:ind w:firstLine="640"/>
      <w:jc w:val="both"/>
      <w:outlineLvl w:val="6"/>
    </w:pPr>
    <w:rPr>
      <w:rFonts w:ascii="Times New Roman" w:hAnsi="Times New Roman" w:cs="Times New Roman"/>
      <w:b/>
      <w:bCs/>
      <w:spacing w:val="3"/>
      <w:sz w:val="25"/>
      <w:szCs w:val="25"/>
    </w:rPr>
  </w:style>
  <w:style w:type="paragraph" w:customStyle="1" w:styleId="Heading430">
    <w:name w:val="Heading #4 (3)"/>
    <w:basedOn w:val="Normal"/>
    <w:link w:val="Heading43"/>
    <w:rsid w:val="0041450C"/>
    <w:pPr>
      <w:widowControl w:val="0"/>
      <w:shd w:val="clear" w:color="auto" w:fill="FFFFFF"/>
      <w:spacing w:after="0" w:line="240" w:lineRule="atLeast"/>
      <w:jc w:val="both"/>
      <w:outlineLvl w:val="3"/>
    </w:pPr>
    <w:rPr>
      <w:rFonts w:ascii="Times New Roman" w:hAnsi="Times New Roman" w:cs="Times New Roman"/>
      <w:spacing w:val="-18"/>
      <w:sz w:val="38"/>
      <w:szCs w:val="38"/>
    </w:rPr>
  </w:style>
  <w:style w:type="paragraph" w:customStyle="1" w:styleId="CharCharCharCharCharCharChar">
    <w:name w:val="Char Char Char Char Char Char Char"/>
    <w:autoRedefine/>
    <w:rsid w:val="0041450C"/>
    <w:pPr>
      <w:tabs>
        <w:tab w:val="left" w:pos="1152"/>
      </w:tabs>
      <w:spacing w:before="120" w:after="120" w:line="312" w:lineRule="auto"/>
    </w:pPr>
    <w:rPr>
      <w:rFonts w:ascii="Arial" w:eastAsia="Times New Roman" w:hAnsi="Arial" w:cs="Arial"/>
      <w:sz w:val="26"/>
      <w:szCs w:val="26"/>
    </w:rPr>
  </w:style>
  <w:style w:type="character" w:customStyle="1" w:styleId="fontstyle21">
    <w:name w:val="fontstyle21"/>
    <w:rsid w:val="00F53487"/>
    <w:rPr>
      <w:rFonts w:ascii="Times New Roman" w:hAnsi="Times New Roman" w:cs="Times New Roman" w:hint="default"/>
      <w:b w:val="0"/>
      <w:bCs w:val="0"/>
      <w:i w:val="0"/>
      <w:iCs w:val="0"/>
      <w:color w:val="000000"/>
      <w:sz w:val="28"/>
      <w:szCs w:val="28"/>
    </w:rPr>
  </w:style>
  <w:style w:type="character" w:customStyle="1" w:styleId="fontstyle01">
    <w:name w:val="fontstyle01"/>
    <w:rsid w:val="00F53487"/>
    <w:rPr>
      <w:rFonts w:ascii="Times New Roman" w:hAnsi="Times New Roman" w:cs="Times New Roman" w:hint="default"/>
      <w:b w:val="0"/>
      <w:bCs w:val="0"/>
      <w:i/>
      <w:iCs/>
      <w:color w:val="000000"/>
      <w:sz w:val="28"/>
      <w:szCs w:val="28"/>
    </w:rPr>
  </w:style>
  <w:style w:type="character" w:customStyle="1" w:styleId="fontstyle31">
    <w:name w:val="fontstyle31"/>
    <w:rsid w:val="00F53487"/>
    <w:rPr>
      <w:rFonts w:ascii="Times New Roman" w:hAnsi="Times New Roman" w:cs="Times New Roman" w:hint="default"/>
      <w:b w:val="0"/>
      <w:bCs w:val="0"/>
      <w:i/>
      <w:iCs/>
      <w:color w:val="000000"/>
      <w:sz w:val="28"/>
      <w:szCs w:val="28"/>
    </w:rPr>
  </w:style>
  <w:style w:type="paragraph" w:customStyle="1" w:styleId="vn5">
    <w:name w:val="vn_5"/>
    <w:basedOn w:val="Normal"/>
    <w:rsid w:val="00F53487"/>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B47A07"/>
    <w:rPr>
      <w:sz w:val="16"/>
      <w:szCs w:val="16"/>
    </w:rPr>
  </w:style>
  <w:style w:type="paragraph" w:styleId="CommentText">
    <w:name w:val="annotation text"/>
    <w:basedOn w:val="Normal"/>
    <w:link w:val="CommentTextChar"/>
    <w:uiPriority w:val="99"/>
    <w:semiHidden/>
    <w:unhideWhenUsed/>
    <w:rsid w:val="00B47A0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B47A0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47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A0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27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36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E49"/>
  </w:style>
  <w:style w:type="paragraph" w:styleId="Footer">
    <w:name w:val="footer"/>
    <w:basedOn w:val="Normal"/>
    <w:link w:val="FooterChar"/>
    <w:uiPriority w:val="99"/>
    <w:unhideWhenUsed/>
    <w:rsid w:val="00436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E49"/>
  </w:style>
  <w:style w:type="paragraph" w:styleId="ListParagraph">
    <w:name w:val="List Paragraph"/>
    <w:basedOn w:val="Normal"/>
    <w:uiPriority w:val="34"/>
    <w:qFormat/>
    <w:rsid w:val="00A00FE4"/>
    <w:pPr>
      <w:ind w:left="720"/>
      <w:contextualSpacing/>
    </w:pPr>
  </w:style>
  <w:style w:type="character" w:styleId="Hyperlink">
    <w:name w:val="Hyperlink"/>
    <w:rsid w:val="0041450C"/>
    <w:rPr>
      <w:color w:val="0066CC"/>
      <w:u w:val="single"/>
    </w:rPr>
  </w:style>
  <w:style w:type="character" w:customStyle="1" w:styleId="Bodytext">
    <w:name w:val="Body text_"/>
    <w:link w:val="Bodytext1"/>
    <w:rsid w:val="0041450C"/>
    <w:rPr>
      <w:rFonts w:ascii="Times New Roman" w:hAnsi="Times New Roman" w:cs="Times New Roman"/>
      <w:spacing w:val="1"/>
      <w:sz w:val="25"/>
      <w:szCs w:val="25"/>
      <w:shd w:val="clear" w:color="auto" w:fill="FFFFFF"/>
    </w:rPr>
  </w:style>
  <w:style w:type="character" w:customStyle="1" w:styleId="BodyText10">
    <w:name w:val="Body Text1"/>
    <w:rsid w:val="0041450C"/>
    <w:rPr>
      <w:rFonts w:ascii="Times New Roman" w:hAnsi="Times New Roman" w:cs="Times New Roman"/>
      <w:spacing w:val="1"/>
      <w:sz w:val="25"/>
      <w:szCs w:val="25"/>
      <w:u w:val="single"/>
    </w:rPr>
  </w:style>
  <w:style w:type="character" w:customStyle="1" w:styleId="Bodytext2">
    <w:name w:val="Body text (2)_"/>
    <w:link w:val="Bodytext20"/>
    <w:rsid w:val="0041450C"/>
    <w:rPr>
      <w:rFonts w:ascii="Times New Roman" w:hAnsi="Times New Roman" w:cs="Times New Roman"/>
      <w:i/>
      <w:iCs/>
      <w:spacing w:val="-12"/>
      <w:sz w:val="25"/>
      <w:szCs w:val="25"/>
      <w:shd w:val="clear" w:color="auto" w:fill="FFFFFF"/>
    </w:rPr>
  </w:style>
  <w:style w:type="character" w:customStyle="1" w:styleId="Bodytext2NotItalic">
    <w:name w:val="Body text (2) + Not Italic"/>
    <w:aliases w:val="Spacing 0 pt"/>
    <w:rsid w:val="0041450C"/>
    <w:rPr>
      <w:rFonts w:ascii="Times New Roman" w:hAnsi="Times New Roman" w:cs="Times New Roman"/>
      <w:i/>
      <w:iCs/>
      <w:spacing w:val="1"/>
      <w:sz w:val="25"/>
      <w:szCs w:val="25"/>
      <w:u w:val="none"/>
    </w:rPr>
  </w:style>
  <w:style w:type="character" w:customStyle="1" w:styleId="Bodytext2NotItalic1">
    <w:name w:val="Body text (2) + Not Italic1"/>
    <w:aliases w:val="Spacing 0 pt81"/>
    <w:rsid w:val="0041450C"/>
    <w:rPr>
      <w:rFonts w:ascii="Times New Roman" w:hAnsi="Times New Roman" w:cs="Times New Roman"/>
      <w:i/>
      <w:iCs/>
      <w:spacing w:val="1"/>
      <w:sz w:val="25"/>
      <w:szCs w:val="25"/>
      <w:u w:val="single"/>
    </w:rPr>
  </w:style>
  <w:style w:type="character" w:customStyle="1" w:styleId="Bodytext3">
    <w:name w:val="Body text (3)_"/>
    <w:link w:val="Bodytext30"/>
    <w:rsid w:val="0041450C"/>
    <w:rPr>
      <w:rFonts w:ascii="Times New Roman" w:hAnsi="Times New Roman" w:cs="Times New Roman"/>
      <w:spacing w:val="-11"/>
      <w:sz w:val="23"/>
      <w:szCs w:val="23"/>
      <w:shd w:val="clear" w:color="auto" w:fill="FFFFFF"/>
    </w:rPr>
  </w:style>
  <w:style w:type="character" w:customStyle="1" w:styleId="Bodytext320pt">
    <w:name w:val="Body text (3) + 20 pt"/>
    <w:aliases w:val="Bold,Italic,Spacing 0 pt80"/>
    <w:rsid w:val="0041450C"/>
    <w:rPr>
      <w:rFonts w:ascii="Times New Roman" w:hAnsi="Times New Roman" w:cs="Times New Roman"/>
      <w:b/>
      <w:bCs/>
      <w:i/>
      <w:iCs/>
      <w:spacing w:val="5"/>
      <w:sz w:val="40"/>
      <w:szCs w:val="40"/>
      <w:u w:val="none"/>
    </w:rPr>
  </w:style>
  <w:style w:type="character" w:customStyle="1" w:styleId="Bodytext4">
    <w:name w:val="Body text (4)_"/>
    <w:link w:val="Bodytext40"/>
    <w:rsid w:val="0041450C"/>
    <w:rPr>
      <w:rFonts w:ascii="Times New Roman" w:hAnsi="Times New Roman" w:cs="Times New Roman"/>
      <w:i/>
      <w:iCs/>
      <w:spacing w:val="-3"/>
      <w:sz w:val="26"/>
      <w:szCs w:val="26"/>
      <w:shd w:val="clear" w:color="auto" w:fill="FFFFFF"/>
    </w:rPr>
  </w:style>
  <w:style w:type="character" w:customStyle="1" w:styleId="Bodytext5">
    <w:name w:val="Body text (5)_"/>
    <w:link w:val="Bodytext50"/>
    <w:rsid w:val="0041450C"/>
    <w:rPr>
      <w:rFonts w:ascii="Times New Roman" w:hAnsi="Times New Roman" w:cs="Times New Roman"/>
      <w:spacing w:val="-2"/>
      <w:sz w:val="25"/>
      <w:szCs w:val="25"/>
      <w:shd w:val="clear" w:color="auto" w:fill="FFFFFF"/>
    </w:rPr>
  </w:style>
  <w:style w:type="character" w:customStyle="1" w:styleId="BodytextSpacing0pt">
    <w:name w:val="Body text + Spacing 0 pt"/>
    <w:rsid w:val="0041450C"/>
    <w:rPr>
      <w:rFonts w:ascii="Times New Roman" w:hAnsi="Times New Roman" w:cs="Times New Roman"/>
      <w:spacing w:val="-2"/>
      <w:sz w:val="25"/>
      <w:szCs w:val="25"/>
      <w:u w:val="none"/>
    </w:rPr>
  </w:style>
  <w:style w:type="character" w:customStyle="1" w:styleId="Bodytext5Spacing0pt">
    <w:name w:val="Body text (5) + Spacing 0 pt"/>
    <w:rsid w:val="0041450C"/>
    <w:rPr>
      <w:rFonts w:ascii="Times New Roman" w:hAnsi="Times New Roman" w:cs="Times New Roman"/>
      <w:spacing w:val="1"/>
      <w:sz w:val="25"/>
      <w:szCs w:val="25"/>
      <w:u w:val="none"/>
    </w:rPr>
  </w:style>
  <w:style w:type="character" w:customStyle="1" w:styleId="Bodytext6">
    <w:name w:val="Body text (6)_"/>
    <w:link w:val="Bodytext60"/>
    <w:rsid w:val="0041450C"/>
    <w:rPr>
      <w:rFonts w:ascii="Times New Roman" w:hAnsi="Times New Roman" w:cs="Times New Roman"/>
      <w:b/>
      <w:bCs/>
      <w:spacing w:val="5"/>
      <w:sz w:val="25"/>
      <w:szCs w:val="25"/>
      <w:shd w:val="clear" w:color="auto" w:fill="FFFFFF"/>
    </w:rPr>
  </w:style>
  <w:style w:type="character" w:customStyle="1" w:styleId="Bodytext11pt">
    <w:name w:val="Body text + 11 pt"/>
    <w:aliases w:val="Bold19,Spacing 0 pt79"/>
    <w:rsid w:val="0041450C"/>
    <w:rPr>
      <w:rFonts w:ascii="Times New Roman" w:hAnsi="Times New Roman" w:cs="Times New Roman"/>
      <w:b/>
      <w:bCs/>
      <w:spacing w:val="-2"/>
      <w:sz w:val="22"/>
      <w:szCs w:val="22"/>
      <w:u w:val="none"/>
    </w:rPr>
  </w:style>
  <w:style w:type="character" w:customStyle="1" w:styleId="Bodytext7">
    <w:name w:val="Body text (7)_"/>
    <w:link w:val="Bodytext70"/>
    <w:rsid w:val="0041450C"/>
    <w:rPr>
      <w:rFonts w:ascii="Arial Narrow" w:hAnsi="Arial Narrow" w:cs="Arial Narrow"/>
      <w:i/>
      <w:iCs/>
      <w:spacing w:val="-9"/>
      <w:sz w:val="8"/>
      <w:szCs w:val="8"/>
      <w:shd w:val="clear" w:color="auto" w:fill="FFFFFF"/>
    </w:rPr>
  </w:style>
  <w:style w:type="character" w:customStyle="1" w:styleId="Heading4">
    <w:name w:val="Heading #4_"/>
    <w:link w:val="Heading40"/>
    <w:rsid w:val="0041450C"/>
    <w:rPr>
      <w:rFonts w:ascii="Times New Roman" w:hAnsi="Times New Roman" w:cs="Times New Roman"/>
      <w:b/>
      <w:bCs/>
      <w:spacing w:val="5"/>
      <w:sz w:val="25"/>
      <w:szCs w:val="25"/>
      <w:shd w:val="clear" w:color="auto" w:fill="FFFFFF"/>
    </w:rPr>
  </w:style>
  <w:style w:type="character" w:customStyle="1" w:styleId="BodytextItalic">
    <w:name w:val="Body text + Italic"/>
    <w:aliases w:val="Spacing 0 pt78"/>
    <w:rsid w:val="0041450C"/>
    <w:rPr>
      <w:rFonts w:ascii="Times New Roman" w:hAnsi="Times New Roman" w:cs="Times New Roman"/>
      <w:i/>
      <w:iCs/>
      <w:spacing w:val="-12"/>
      <w:sz w:val="25"/>
      <w:szCs w:val="25"/>
      <w:u w:val="none"/>
    </w:rPr>
  </w:style>
  <w:style w:type="character" w:customStyle="1" w:styleId="Bodytext155pt">
    <w:name w:val="Body text + 15.5 pt"/>
    <w:aliases w:val="Bold18,Spacing 0 pt77"/>
    <w:rsid w:val="0041450C"/>
    <w:rPr>
      <w:rFonts w:ascii="Times New Roman" w:hAnsi="Times New Roman" w:cs="Times New Roman"/>
      <w:b/>
      <w:bCs/>
      <w:spacing w:val="1"/>
      <w:sz w:val="31"/>
      <w:szCs w:val="31"/>
      <w:u w:val="none"/>
    </w:rPr>
  </w:style>
  <w:style w:type="character" w:customStyle="1" w:styleId="Bodytext8">
    <w:name w:val="Body text (8)_"/>
    <w:link w:val="Bodytext80"/>
    <w:rsid w:val="0041450C"/>
    <w:rPr>
      <w:rFonts w:ascii="MS Reference Sans Serif" w:hAnsi="MS Reference Sans Serif" w:cs="MS Reference Sans Serif"/>
      <w:sz w:val="8"/>
      <w:szCs w:val="8"/>
      <w:shd w:val="clear" w:color="auto" w:fill="FFFFFF"/>
    </w:rPr>
  </w:style>
  <w:style w:type="character" w:customStyle="1" w:styleId="Bodytext8TimesNewRoman">
    <w:name w:val="Body text (8) + Times New Roman"/>
    <w:aliases w:val="Italic25,Scale 150%"/>
    <w:rsid w:val="0041450C"/>
    <w:rPr>
      <w:rFonts w:ascii="Times New Roman" w:hAnsi="Times New Roman" w:cs="Times New Roman"/>
      <w:i/>
      <w:iCs/>
      <w:noProof/>
      <w:w w:val="150"/>
      <w:sz w:val="8"/>
      <w:szCs w:val="8"/>
      <w:u w:val="none"/>
    </w:rPr>
  </w:style>
  <w:style w:type="character" w:customStyle="1" w:styleId="Bodytext9">
    <w:name w:val="Body text (9)_"/>
    <w:link w:val="Bodytext90"/>
    <w:rsid w:val="0041450C"/>
    <w:rPr>
      <w:rFonts w:ascii="Times New Roman" w:hAnsi="Times New Roman" w:cs="Times New Roman"/>
      <w:spacing w:val="1"/>
      <w:sz w:val="20"/>
      <w:szCs w:val="20"/>
      <w:shd w:val="clear" w:color="auto" w:fill="FFFFFF"/>
    </w:rPr>
  </w:style>
  <w:style w:type="character" w:customStyle="1" w:styleId="Bodytext94pt">
    <w:name w:val="Body text (9) + 4 pt"/>
    <w:aliases w:val="Italic24,Spacing 0 pt76"/>
    <w:rsid w:val="0041450C"/>
    <w:rPr>
      <w:rFonts w:ascii="Times New Roman" w:hAnsi="Times New Roman" w:cs="Times New Roman"/>
      <w:i/>
      <w:iCs/>
      <w:noProof/>
      <w:spacing w:val="0"/>
      <w:sz w:val="8"/>
      <w:szCs w:val="8"/>
      <w:u w:val="none"/>
    </w:rPr>
  </w:style>
  <w:style w:type="character" w:customStyle="1" w:styleId="Bodytext9SmallCaps">
    <w:name w:val="Body text (9) + Small Caps"/>
    <w:rsid w:val="0041450C"/>
    <w:rPr>
      <w:rFonts w:ascii="Times New Roman" w:hAnsi="Times New Roman" w:cs="Times New Roman"/>
      <w:smallCaps/>
      <w:spacing w:val="1"/>
      <w:sz w:val="20"/>
      <w:szCs w:val="20"/>
      <w:u w:val="none"/>
    </w:rPr>
  </w:style>
  <w:style w:type="character" w:customStyle="1" w:styleId="Bodytext100">
    <w:name w:val="Body text (10)_"/>
    <w:link w:val="Bodytext101"/>
    <w:rsid w:val="0041450C"/>
    <w:rPr>
      <w:rFonts w:ascii="Times New Roman" w:hAnsi="Times New Roman" w:cs="Times New Roman"/>
      <w:b/>
      <w:bCs/>
      <w:i/>
      <w:iCs/>
      <w:sz w:val="20"/>
      <w:szCs w:val="20"/>
      <w:shd w:val="clear" w:color="auto" w:fill="FFFFFF"/>
    </w:rPr>
  </w:style>
  <w:style w:type="character" w:customStyle="1" w:styleId="Bodytext11pt3">
    <w:name w:val="Body text + 11 pt3"/>
    <w:aliases w:val="Bold17,Spacing 0 pt75"/>
    <w:rsid w:val="0041450C"/>
    <w:rPr>
      <w:rFonts w:ascii="Times New Roman" w:hAnsi="Times New Roman" w:cs="Times New Roman"/>
      <w:b/>
      <w:bCs/>
      <w:spacing w:val="-2"/>
      <w:sz w:val="22"/>
      <w:szCs w:val="22"/>
      <w:u w:val="none"/>
    </w:rPr>
  </w:style>
  <w:style w:type="character" w:customStyle="1" w:styleId="Bodytext10pt">
    <w:name w:val="Body text + 10 pt"/>
    <w:aliases w:val="Spacing 0 pt74"/>
    <w:rsid w:val="0041450C"/>
    <w:rPr>
      <w:rFonts w:ascii="Times New Roman" w:hAnsi="Times New Roman" w:cs="Times New Roman"/>
      <w:noProof/>
      <w:spacing w:val="0"/>
      <w:sz w:val="20"/>
      <w:szCs w:val="20"/>
      <w:u w:val="none"/>
    </w:rPr>
  </w:style>
  <w:style w:type="character" w:customStyle="1" w:styleId="Bodytext11">
    <w:name w:val="Body text (11)_"/>
    <w:link w:val="Bodytext110"/>
    <w:rsid w:val="0041450C"/>
    <w:rPr>
      <w:rFonts w:ascii="Times New Roman" w:hAnsi="Times New Roman" w:cs="Times New Roman"/>
      <w:b/>
      <w:bCs/>
      <w:spacing w:val="-2"/>
      <w:sz w:val="20"/>
      <w:szCs w:val="20"/>
      <w:shd w:val="clear" w:color="auto" w:fill="FFFFFF"/>
    </w:rPr>
  </w:style>
  <w:style w:type="character" w:customStyle="1" w:styleId="Bodytext12">
    <w:name w:val="Body text (12)_"/>
    <w:link w:val="Bodytext120"/>
    <w:rsid w:val="0041450C"/>
    <w:rPr>
      <w:rFonts w:ascii="Times New Roman" w:hAnsi="Times New Roman" w:cs="Times New Roman"/>
      <w:spacing w:val="2"/>
      <w:sz w:val="16"/>
      <w:szCs w:val="16"/>
      <w:shd w:val="clear" w:color="auto" w:fill="FFFFFF"/>
    </w:rPr>
  </w:style>
  <w:style w:type="character" w:customStyle="1" w:styleId="Bodytext1210pt">
    <w:name w:val="Body text (12) + 10 pt"/>
    <w:aliases w:val="Bold16,Spacing 0 pt73"/>
    <w:rsid w:val="0041450C"/>
    <w:rPr>
      <w:rFonts w:ascii="Times New Roman" w:hAnsi="Times New Roman" w:cs="Times New Roman"/>
      <w:b/>
      <w:bCs/>
      <w:spacing w:val="-2"/>
      <w:sz w:val="20"/>
      <w:szCs w:val="20"/>
      <w:u w:val="none"/>
    </w:rPr>
  </w:style>
  <w:style w:type="character" w:customStyle="1" w:styleId="Bodytext13">
    <w:name w:val="Body text (13)_"/>
    <w:link w:val="Bodytext130"/>
    <w:rsid w:val="0041450C"/>
    <w:rPr>
      <w:rFonts w:ascii="Times New Roman" w:hAnsi="Times New Roman" w:cs="Times New Roman"/>
      <w:b/>
      <w:bCs/>
      <w:spacing w:val="1"/>
      <w:sz w:val="17"/>
      <w:szCs w:val="17"/>
      <w:shd w:val="clear" w:color="auto" w:fill="FFFFFF"/>
    </w:rPr>
  </w:style>
  <w:style w:type="character" w:customStyle="1" w:styleId="Bodytext14">
    <w:name w:val="Body text (14)_"/>
    <w:link w:val="Bodytext140"/>
    <w:rsid w:val="0041450C"/>
    <w:rPr>
      <w:rFonts w:ascii="Times New Roman" w:hAnsi="Times New Roman" w:cs="Times New Roman"/>
      <w:spacing w:val="4"/>
      <w:sz w:val="18"/>
      <w:szCs w:val="18"/>
      <w:shd w:val="clear" w:color="auto" w:fill="FFFFFF"/>
    </w:rPr>
  </w:style>
  <w:style w:type="character" w:customStyle="1" w:styleId="Bodytext9pt">
    <w:name w:val="Body text + 9 pt"/>
    <w:aliases w:val="Spacing 0 pt72"/>
    <w:rsid w:val="0041450C"/>
    <w:rPr>
      <w:rFonts w:ascii="Times New Roman" w:hAnsi="Times New Roman" w:cs="Times New Roman"/>
      <w:spacing w:val="3"/>
      <w:sz w:val="18"/>
      <w:szCs w:val="18"/>
      <w:u w:val="none"/>
    </w:rPr>
  </w:style>
  <w:style w:type="character" w:customStyle="1" w:styleId="Bodytext85pt">
    <w:name w:val="Body text + 8.5 pt"/>
    <w:aliases w:val="Bold15"/>
    <w:rsid w:val="0041450C"/>
    <w:rPr>
      <w:rFonts w:ascii="Times New Roman" w:hAnsi="Times New Roman" w:cs="Times New Roman"/>
      <w:b/>
      <w:bCs/>
      <w:spacing w:val="1"/>
      <w:sz w:val="17"/>
      <w:szCs w:val="17"/>
      <w:u w:val="none"/>
    </w:rPr>
  </w:style>
  <w:style w:type="character" w:customStyle="1" w:styleId="Bodytext85pt4">
    <w:name w:val="Body text + 8.5 pt4"/>
    <w:aliases w:val="Italic23,Spacing 0 pt71"/>
    <w:rsid w:val="0041450C"/>
    <w:rPr>
      <w:rFonts w:ascii="Times New Roman" w:hAnsi="Times New Roman" w:cs="Times New Roman"/>
      <w:i/>
      <w:iCs/>
      <w:spacing w:val="-4"/>
      <w:sz w:val="17"/>
      <w:szCs w:val="17"/>
      <w:u w:val="none"/>
    </w:rPr>
  </w:style>
  <w:style w:type="character" w:customStyle="1" w:styleId="Bodytext85pt3">
    <w:name w:val="Body text + 8.5 pt3"/>
    <w:aliases w:val="Italic22,Spacing 0 pt70"/>
    <w:rsid w:val="0041450C"/>
    <w:rPr>
      <w:rFonts w:ascii="Times New Roman" w:hAnsi="Times New Roman" w:cs="Times New Roman"/>
      <w:i/>
      <w:iCs/>
      <w:spacing w:val="-5"/>
      <w:sz w:val="17"/>
      <w:szCs w:val="17"/>
      <w:u w:val="none"/>
    </w:rPr>
  </w:style>
  <w:style w:type="character" w:customStyle="1" w:styleId="Bodytext75pt">
    <w:name w:val="Body text + 7.5 pt"/>
    <w:aliases w:val="Spacing 0 pt69"/>
    <w:rsid w:val="0041450C"/>
    <w:rPr>
      <w:rFonts w:ascii="Times New Roman" w:hAnsi="Times New Roman" w:cs="Times New Roman"/>
      <w:spacing w:val="3"/>
      <w:sz w:val="15"/>
      <w:szCs w:val="15"/>
      <w:u w:val="none"/>
    </w:rPr>
  </w:style>
  <w:style w:type="character" w:customStyle="1" w:styleId="Bodytext9pt8">
    <w:name w:val="Body text + 9 pt8"/>
    <w:aliases w:val="Italic21,Spacing 0 pt68"/>
    <w:rsid w:val="0041450C"/>
    <w:rPr>
      <w:rFonts w:ascii="Times New Roman" w:hAnsi="Times New Roman" w:cs="Times New Roman"/>
      <w:i/>
      <w:iCs/>
      <w:spacing w:val="-6"/>
      <w:sz w:val="18"/>
      <w:szCs w:val="18"/>
      <w:u w:val="none"/>
    </w:rPr>
  </w:style>
  <w:style w:type="character" w:customStyle="1" w:styleId="Bodytext10pt2">
    <w:name w:val="Body text + 10 pt2"/>
    <w:aliases w:val="Bold14,Spacing 0 pt67"/>
    <w:rsid w:val="0041450C"/>
    <w:rPr>
      <w:rFonts w:ascii="Times New Roman" w:hAnsi="Times New Roman" w:cs="Times New Roman"/>
      <w:b/>
      <w:bCs/>
      <w:spacing w:val="-2"/>
      <w:sz w:val="20"/>
      <w:szCs w:val="20"/>
      <w:u w:val="none"/>
    </w:rPr>
  </w:style>
  <w:style w:type="character" w:customStyle="1" w:styleId="Bodytext9pt7">
    <w:name w:val="Body text + 9 pt7"/>
    <w:aliases w:val="Spacing 0 pt66"/>
    <w:rsid w:val="0041450C"/>
    <w:rPr>
      <w:rFonts w:ascii="Times New Roman" w:hAnsi="Times New Roman" w:cs="Times New Roman"/>
      <w:spacing w:val="4"/>
      <w:sz w:val="18"/>
      <w:szCs w:val="18"/>
      <w:u w:val="none"/>
    </w:rPr>
  </w:style>
  <w:style w:type="character" w:customStyle="1" w:styleId="Bodytext7pt">
    <w:name w:val="Body text + 7 pt"/>
    <w:aliases w:val="Spacing 0 pt65"/>
    <w:rsid w:val="0041450C"/>
    <w:rPr>
      <w:rFonts w:ascii="Times New Roman" w:hAnsi="Times New Roman" w:cs="Times New Roman"/>
      <w:spacing w:val="2"/>
      <w:sz w:val="14"/>
      <w:szCs w:val="14"/>
      <w:u w:val="none"/>
    </w:rPr>
  </w:style>
  <w:style w:type="character" w:customStyle="1" w:styleId="Bodytext7pt7">
    <w:name w:val="Body text + 7 pt7"/>
    <w:aliases w:val="Italic20"/>
    <w:rsid w:val="0041450C"/>
    <w:rPr>
      <w:rFonts w:ascii="Times New Roman" w:hAnsi="Times New Roman" w:cs="Times New Roman"/>
      <w:i/>
      <w:iCs/>
      <w:spacing w:val="1"/>
      <w:sz w:val="14"/>
      <w:szCs w:val="14"/>
      <w:u w:val="none"/>
    </w:rPr>
  </w:style>
  <w:style w:type="character" w:customStyle="1" w:styleId="Heading2">
    <w:name w:val="Heading #2_"/>
    <w:link w:val="Heading20"/>
    <w:rsid w:val="0041450C"/>
    <w:rPr>
      <w:rFonts w:ascii="Times New Roman" w:hAnsi="Times New Roman" w:cs="Times New Roman"/>
      <w:i/>
      <w:iCs/>
      <w:spacing w:val="-12"/>
      <w:sz w:val="25"/>
      <w:szCs w:val="25"/>
      <w:shd w:val="clear" w:color="auto" w:fill="FFFFFF"/>
    </w:rPr>
  </w:style>
  <w:style w:type="character" w:customStyle="1" w:styleId="Heading3">
    <w:name w:val="Heading #3_"/>
    <w:link w:val="Heading30"/>
    <w:rsid w:val="0041450C"/>
    <w:rPr>
      <w:rFonts w:ascii="Arial" w:hAnsi="Arial" w:cs="Arial"/>
      <w:b/>
      <w:bCs/>
      <w:i/>
      <w:iCs/>
      <w:spacing w:val="-58"/>
      <w:sz w:val="29"/>
      <w:szCs w:val="29"/>
      <w:shd w:val="clear" w:color="auto" w:fill="FFFFFF"/>
    </w:rPr>
  </w:style>
  <w:style w:type="character" w:customStyle="1" w:styleId="Tablecaption2">
    <w:name w:val="Table caption (2)_"/>
    <w:link w:val="Tablecaption20"/>
    <w:rsid w:val="0041450C"/>
    <w:rPr>
      <w:rFonts w:ascii="Times New Roman" w:hAnsi="Times New Roman" w:cs="Times New Roman"/>
      <w:i/>
      <w:iCs/>
      <w:spacing w:val="-12"/>
      <w:sz w:val="25"/>
      <w:szCs w:val="25"/>
      <w:shd w:val="clear" w:color="auto" w:fill="FFFFFF"/>
    </w:rPr>
  </w:style>
  <w:style w:type="character" w:customStyle="1" w:styleId="Bodytext7pt6">
    <w:name w:val="Body text + 7 pt6"/>
    <w:aliases w:val="Spacing 0 pt64"/>
    <w:rsid w:val="0041450C"/>
    <w:rPr>
      <w:rFonts w:ascii="Times New Roman" w:hAnsi="Times New Roman" w:cs="Times New Roman"/>
      <w:noProof/>
      <w:spacing w:val="0"/>
      <w:sz w:val="14"/>
      <w:szCs w:val="14"/>
      <w:u w:val="none"/>
    </w:rPr>
  </w:style>
  <w:style w:type="character" w:customStyle="1" w:styleId="Tablecaption3">
    <w:name w:val="Table caption (3)_"/>
    <w:link w:val="Tablecaption30"/>
    <w:rsid w:val="0041450C"/>
    <w:rPr>
      <w:rFonts w:ascii="Times New Roman" w:hAnsi="Times New Roman" w:cs="Times New Roman"/>
      <w:i/>
      <w:iCs/>
      <w:spacing w:val="-4"/>
      <w:sz w:val="17"/>
      <w:szCs w:val="17"/>
      <w:shd w:val="clear" w:color="auto" w:fill="FFFFFF"/>
    </w:rPr>
  </w:style>
  <w:style w:type="character" w:customStyle="1" w:styleId="Bodytext15">
    <w:name w:val="Body text (15)_"/>
    <w:link w:val="Bodytext150"/>
    <w:rsid w:val="0041450C"/>
    <w:rPr>
      <w:rFonts w:ascii="Times New Roman" w:hAnsi="Times New Roman" w:cs="Times New Roman"/>
      <w:i/>
      <w:iCs/>
      <w:spacing w:val="-4"/>
      <w:sz w:val="17"/>
      <w:szCs w:val="17"/>
      <w:shd w:val="clear" w:color="auto" w:fill="FFFFFF"/>
    </w:rPr>
  </w:style>
  <w:style w:type="character" w:customStyle="1" w:styleId="Bodytext16">
    <w:name w:val="Body text (16)_"/>
    <w:link w:val="Bodytext160"/>
    <w:rsid w:val="0041450C"/>
    <w:rPr>
      <w:rFonts w:ascii="Times New Roman" w:hAnsi="Times New Roman" w:cs="Times New Roman"/>
      <w:spacing w:val="3"/>
      <w:sz w:val="18"/>
      <w:szCs w:val="18"/>
      <w:shd w:val="clear" w:color="auto" w:fill="FFFFFF"/>
    </w:rPr>
  </w:style>
  <w:style w:type="character" w:customStyle="1" w:styleId="Heading1">
    <w:name w:val="Heading #1_"/>
    <w:link w:val="Heading10"/>
    <w:rsid w:val="0041450C"/>
    <w:rPr>
      <w:rFonts w:ascii="Times New Roman" w:hAnsi="Times New Roman" w:cs="Times New Roman"/>
      <w:i/>
      <w:iCs/>
      <w:spacing w:val="-12"/>
      <w:sz w:val="25"/>
      <w:szCs w:val="25"/>
      <w:shd w:val="clear" w:color="auto" w:fill="FFFFFF"/>
    </w:rPr>
  </w:style>
  <w:style w:type="character" w:customStyle="1" w:styleId="Tablecaption">
    <w:name w:val="Table caption_"/>
    <w:link w:val="Tablecaption0"/>
    <w:rsid w:val="0041450C"/>
    <w:rPr>
      <w:rFonts w:ascii="Times New Roman" w:hAnsi="Times New Roman" w:cs="Times New Roman"/>
      <w:i/>
      <w:iCs/>
      <w:spacing w:val="-6"/>
      <w:sz w:val="18"/>
      <w:szCs w:val="18"/>
      <w:shd w:val="clear" w:color="auto" w:fill="FFFFFF"/>
    </w:rPr>
  </w:style>
  <w:style w:type="character" w:customStyle="1" w:styleId="TablecaptionNotItalic">
    <w:name w:val="Table caption + Not Italic"/>
    <w:aliases w:val="Spacing 0 pt63"/>
    <w:rsid w:val="0041450C"/>
    <w:rPr>
      <w:rFonts w:ascii="Times New Roman" w:hAnsi="Times New Roman" w:cs="Times New Roman"/>
      <w:i/>
      <w:iCs/>
      <w:spacing w:val="4"/>
      <w:sz w:val="18"/>
      <w:szCs w:val="18"/>
      <w:u w:val="none"/>
    </w:rPr>
  </w:style>
  <w:style w:type="character" w:customStyle="1" w:styleId="TablecaptionSpacing-1pt">
    <w:name w:val="Table caption + Spacing -1 pt"/>
    <w:rsid w:val="0041450C"/>
    <w:rPr>
      <w:rFonts w:ascii="Times New Roman" w:hAnsi="Times New Roman" w:cs="Times New Roman"/>
      <w:i/>
      <w:iCs/>
      <w:spacing w:val="-36"/>
      <w:sz w:val="18"/>
      <w:szCs w:val="18"/>
      <w:u w:val="none"/>
    </w:rPr>
  </w:style>
  <w:style w:type="character" w:customStyle="1" w:styleId="Tablecaption85pt">
    <w:name w:val="Table caption + 8.5 pt"/>
    <w:aliases w:val="Bold13,Not Italic,Spacing 0 pt62"/>
    <w:rsid w:val="0041450C"/>
    <w:rPr>
      <w:rFonts w:ascii="Times New Roman" w:hAnsi="Times New Roman" w:cs="Times New Roman"/>
      <w:b/>
      <w:bCs/>
      <w:i/>
      <w:iCs/>
      <w:spacing w:val="1"/>
      <w:sz w:val="17"/>
      <w:szCs w:val="17"/>
      <w:u w:val="none"/>
    </w:rPr>
  </w:style>
  <w:style w:type="character" w:customStyle="1" w:styleId="Bodytext95pt">
    <w:name w:val="Body text + 9.5 pt"/>
    <w:aliases w:val="Italic19,Spacing 0 pt61"/>
    <w:rsid w:val="0041450C"/>
    <w:rPr>
      <w:rFonts w:ascii="Times New Roman" w:hAnsi="Times New Roman" w:cs="Times New Roman"/>
      <w:i/>
      <w:iCs/>
      <w:spacing w:val="-6"/>
      <w:sz w:val="19"/>
      <w:szCs w:val="19"/>
      <w:u w:val="none"/>
    </w:rPr>
  </w:style>
  <w:style w:type="character" w:customStyle="1" w:styleId="Bodytext17">
    <w:name w:val="Body text (17)_"/>
    <w:link w:val="Bodytext170"/>
    <w:rsid w:val="0041450C"/>
    <w:rPr>
      <w:rFonts w:ascii="Times New Roman" w:hAnsi="Times New Roman" w:cs="Times New Roman"/>
      <w:b/>
      <w:bCs/>
      <w:spacing w:val="9"/>
      <w:sz w:val="16"/>
      <w:szCs w:val="16"/>
      <w:shd w:val="clear" w:color="auto" w:fill="FFFFFF"/>
    </w:rPr>
  </w:style>
  <w:style w:type="character" w:customStyle="1" w:styleId="Bodytext1713pt">
    <w:name w:val="Body text (17) + 13 pt"/>
    <w:aliases w:val="Italic18,Spacing 0 pt60"/>
    <w:rsid w:val="0041450C"/>
    <w:rPr>
      <w:rFonts w:ascii="Times New Roman" w:hAnsi="Times New Roman" w:cs="Times New Roman"/>
      <w:b/>
      <w:bCs/>
      <w:i/>
      <w:iCs/>
      <w:noProof/>
      <w:spacing w:val="0"/>
      <w:sz w:val="26"/>
      <w:szCs w:val="26"/>
      <w:u w:val="none"/>
    </w:rPr>
  </w:style>
  <w:style w:type="character" w:customStyle="1" w:styleId="Bodytext18">
    <w:name w:val="Body text (18)_"/>
    <w:link w:val="Bodytext180"/>
    <w:rsid w:val="0041450C"/>
    <w:rPr>
      <w:rFonts w:ascii="Times New Roman" w:hAnsi="Times New Roman" w:cs="Times New Roman"/>
      <w:i/>
      <w:iCs/>
      <w:spacing w:val="-4"/>
      <w:sz w:val="17"/>
      <w:szCs w:val="17"/>
      <w:shd w:val="clear" w:color="auto" w:fill="FFFFFF"/>
    </w:rPr>
  </w:style>
  <w:style w:type="character" w:customStyle="1" w:styleId="Bodytext19">
    <w:name w:val="Body text (19)_"/>
    <w:link w:val="Bodytext190"/>
    <w:rsid w:val="0041450C"/>
    <w:rPr>
      <w:rFonts w:ascii="Times New Roman" w:hAnsi="Times New Roman" w:cs="Times New Roman"/>
      <w:i/>
      <w:iCs/>
      <w:spacing w:val="-6"/>
      <w:sz w:val="18"/>
      <w:szCs w:val="18"/>
      <w:shd w:val="clear" w:color="auto" w:fill="FFFFFF"/>
    </w:rPr>
  </w:style>
  <w:style w:type="character" w:customStyle="1" w:styleId="Bodytext9pt6">
    <w:name w:val="Body text + 9 pt6"/>
    <w:rsid w:val="0041450C"/>
    <w:rPr>
      <w:rFonts w:ascii="Times New Roman" w:hAnsi="Times New Roman" w:cs="Times New Roman"/>
      <w:spacing w:val="1"/>
      <w:sz w:val="18"/>
      <w:szCs w:val="18"/>
      <w:u w:val="none"/>
    </w:rPr>
  </w:style>
  <w:style w:type="character" w:customStyle="1" w:styleId="Bodytext85pt2">
    <w:name w:val="Body text + 8.5 pt2"/>
    <w:aliases w:val="Italic17,Spacing 0 pt59"/>
    <w:rsid w:val="0041450C"/>
    <w:rPr>
      <w:rFonts w:ascii="Times New Roman" w:hAnsi="Times New Roman" w:cs="Times New Roman"/>
      <w:i/>
      <w:iCs/>
      <w:spacing w:val="-5"/>
      <w:sz w:val="17"/>
      <w:szCs w:val="17"/>
      <w:u w:val="none"/>
    </w:rPr>
  </w:style>
  <w:style w:type="character" w:customStyle="1" w:styleId="Bodytext85pt1">
    <w:name w:val="Body text + 8.5 pt1"/>
    <w:aliases w:val="Bold12,Spacing 0 pt58"/>
    <w:rsid w:val="0041450C"/>
    <w:rPr>
      <w:rFonts w:ascii="Times New Roman" w:hAnsi="Times New Roman" w:cs="Times New Roman"/>
      <w:b/>
      <w:bCs/>
      <w:spacing w:val="1"/>
      <w:sz w:val="17"/>
      <w:szCs w:val="17"/>
      <w:u w:val="none"/>
    </w:rPr>
  </w:style>
  <w:style w:type="character" w:customStyle="1" w:styleId="Bodytext9pt5">
    <w:name w:val="Body text + 9 pt5"/>
    <w:aliases w:val="Italic16,Spacing 0 pt57"/>
    <w:rsid w:val="0041450C"/>
    <w:rPr>
      <w:rFonts w:ascii="Times New Roman" w:hAnsi="Times New Roman" w:cs="Times New Roman"/>
      <w:i/>
      <w:iCs/>
      <w:spacing w:val="-7"/>
      <w:sz w:val="18"/>
      <w:szCs w:val="18"/>
      <w:u w:val="none"/>
    </w:rPr>
  </w:style>
  <w:style w:type="character" w:customStyle="1" w:styleId="Bodytext9pt4">
    <w:name w:val="Body text + 9 pt4"/>
    <w:aliases w:val="Spacing 0 pt56"/>
    <w:rsid w:val="0041450C"/>
    <w:rPr>
      <w:rFonts w:ascii="Times New Roman" w:hAnsi="Times New Roman" w:cs="Times New Roman"/>
      <w:spacing w:val="0"/>
      <w:sz w:val="18"/>
      <w:szCs w:val="18"/>
      <w:u w:val="none"/>
    </w:rPr>
  </w:style>
  <w:style w:type="character" w:customStyle="1" w:styleId="Bodytext8pt">
    <w:name w:val="Body text + 8 pt"/>
    <w:aliases w:val="Bold11,Spacing 0 pt55"/>
    <w:rsid w:val="0041450C"/>
    <w:rPr>
      <w:rFonts w:ascii="Times New Roman" w:hAnsi="Times New Roman" w:cs="Times New Roman"/>
      <w:b/>
      <w:bCs/>
      <w:spacing w:val="2"/>
      <w:sz w:val="16"/>
      <w:szCs w:val="16"/>
      <w:u w:val="none"/>
    </w:rPr>
  </w:style>
  <w:style w:type="character" w:customStyle="1" w:styleId="BodytextMSReferenceSansSerif">
    <w:name w:val="Body text + MS Reference Sans Serif"/>
    <w:aliases w:val="6 pt,Italic15,Spacing 0 pt54"/>
    <w:rsid w:val="0041450C"/>
    <w:rPr>
      <w:rFonts w:ascii="MS Reference Sans Serif" w:hAnsi="MS Reference Sans Serif" w:cs="MS Reference Sans Serif"/>
      <w:i/>
      <w:iCs/>
      <w:noProof/>
      <w:spacing w:val="0"/>
      <w:sz w:val="12"/>
      <w:szCs w:val="12"/>
      <w:u w:val="none"/>
    </w:rPr>
  </w:style>
  <w:style w:type="character" w:customStyle="1" w:styleId="Bodytext10pt1">
    <w:name w:val="Body text + 10 pt1"/>
    <w:aliases w:val="Bold10,Spacing 0 pt53"/>
    <w:rsid w:val="0041450C"/>
    <w:rPr>
      <w:rFonts w:ascii="Times New Roman" w:hAnsi="Times New Roman" w:cs="Times New Roman"/>
      <w:b/>
      <w:bCs/>
      <w:spacing w:val="-3"/>
      <w:sz w:val="20"/>
      <w:szCs w:val="20"/>
      <w:u w:val="none"/>
    </w:rPr>
  </w:style>
  <w:style w:type="character" w:customStyle="1" w:styleId="Headerorfooter4">
    <w:name w:val="Header or footer (4)_"/>
    <w:link w:val="Headerorfooter40"/>
    <w:rsid w:val="0041450C"/>
    <w:rPr>
      <w:rFonts w:ascii="Times New Roman" w:hAnsi="Times New Roman" w:cs="Times New Roman"/>
      <w:b/>
      <w:bCs/>
      <w:sz w:val="17"/>
      <w:szCs w:val="17"/>
      <w:shd w:val="clear" w:color="auto" w:fill="FFFFFF"/>
    </w:rPr>
  </w:style>
  <w:style w:type="character" w:customStyle="1" w:styleId="Bodytext7pt5">
    <w:name w:val="Body text + 7 pt5"/>
    <w:aliases w:val="Italic14,Spacing 0 pt52"/>
    <w:rsid w:val="0041450C"/>
    <w:rPr>
      <w:rFonts w:ascii="Times New Roman" w:hAnsi="Times New Roman" w:cs="Times New Roman"/>
      <w:i/>
      <w:iCs/>
      <w:noProof/>
      <w:spacing w:val="0"/>
      <w:sz w:val="14"/>
      <w:szCs w:val="14"/>
      <w:u w:val="none"/>
    </w:rPr>
  </w:style>
  <w:style w:type="character" w:customStyle="1" w:styleId="BodytextSpacing0pt2">
    <w:name w:val="Body text + Spacing 0 pt2"/>
    <w:rsid w:val="0041450C"/>
    <w:rPr>
      <w:rFonts w:ascii="Times New Roman" w:hAnsi="Times New Roman" w:cs="Times New Roman"/>
      <w:spacing w:val="-3"/>
      <w:sz w:val="25"/>
      <w:szCs w:val="25"/>
      <w:u w:val="none"/>
    </w:rPr>
  </w:style>
  <w:style w:type="character" w:customStyle="1" w:styleId="Bodytext7pt4">
    <w:name w:val="Body text + 7 pt4"/>
    <w:aliases w:val="Spacing 0 pt51"/>
    <w:rsid w:val="0041450C"/>
    <w:rPr>
      <w:rFonts w:ascii="Times New Roman" w:hAnsi="Times New Roman" w:cs="Times New Roman"/>
      <w:spacing w:val="5"/>
      <w:sz w:val="14"/>
      <w:szCs w:val="14"/>
      <w:u w:val="none"/>
    </w:rPr>
  </w:style>
  <w:style w:type="character" w:customStyle="1" w:styleId="Bodytext13Spacing0pt">
    <w:name w:val="Body text (13) + Spacing 0 pt"/>
    <w:basedOn w:val="Bodytext13"/>
    <w:rsid w:val="0041450C"/>
    <w:rPr>
      <w:rFonts w:ascii="Times New Roman" w:hAnsi="Times New Roman" w:cs="Times New Roman"/>
      <w:b/>
      <w:bCs/>
      <w:spacing w:val="1"/>
      <w:sz w:val="17"/>
      <w:szCs w:val="17"/>
      <w:shd w:val="clear" w:color="auto" w:fill="FFFFFF"/>
    </w:rPr>
  </w:style>
  <w:style w:type="character" w:customStyle="1" w:styleId="Bodytext9pt3">
    <w:name w:val="Body text + 9 pt3"/>
    <w:aliases w:val="Italic13,Spacing 0 pt50"/>
    <w:rsid w:val="0041450C"/>
    <w:rPr>
      <w:rFonts w:ascii="Times New Roman" w:hAnsi="Times New Roman" w:cs="Times New Roman"/>
      <w:i/>
      <w:iCs/>
      <w:spacing w:val="-7"/>
      <w:sz w:val="18"/>
      <w:szCs w:val="18"/>
      <w:u w:val="none"/>
    </w:rPr>
  </w:style>
  <w:style w:type="character" w:customStyle="1" w:styleId="Bodytext6pt">
    <w:name w:val="Body text + 6 pt"/>
    <w:aliases w:val="Spacing 0 pt49"/>
    <w:rsid w:val="0041450C"/>
    <w:rPr>
      <w:rFonts w:ascii="Times New Roman" w:hAnsi="Times New Roman" w:cs="Times New Roman"/>
      <w:spacing w:val="-4"/>
      <w:sz w:val="12"/>
      <w:szCs w:val="12"/>
      <w:u w:val="none"/>
    </w:rPr>
  </w:style>
  <w:style w:type="character" w:customStyle="1" w:styleId="Bodytext7pt3">
    <w:name w:val="Body text + 7 pt3"/>
    <w:aliases w:val="Spacing 0 pt48"/>
    <w:rsid w:val="0041450C"/>
    <w:rPr>
      <w:rFonts w:ascii="Times New Roman" w:hAnsi="Times New Roman" w:cs="Times New Roman"/>
      <w:noProof/>
      <w:spacing w:val="0"/>
      <w:sz w:val="14"/>
      <w:szCs w:val="14"/>
      <w:u w:val="none"/>
    </w:rPr>
  </w:style>
  <w:style w:type="character" w:customStyle="1" w:styleId="Bodytext19Spacing0pt">
    <w:name w:val="Body text (19) + Spacing 0 pt"/>
    <w:rsid w:val="0041450C"/>
    <w:rPr>
      <w:rFonts w:ascii="Times New Roman" w:hAnsi="Times New Roman" w:cs="Times New Roman"/>
      <w:i/>
      <w:iCs/>
      <w:spacing w:val="-7"/>
      <w:sz w:val="18"/>
      <w:szCs w:val="18"/>
      <w:u w:val="none"/>
    </w:rPr>
  </w:style>
  <w:style w:type="character" w:customStyle="1" w:styleId="Bodytext15Spacing0pt">
    <w:name w:val="Body text (15) + Spacing 0 pt"/>
    <w:rsid w:val="0041450C"/>
    <w:rPr>
      <w:rFonts w:ascii="Times New Roman" w:hAnsi="Times New Roman" w:cs="Times New Roman"/>
      <w:i/>
      <w:iCs/>
      <w:spacing w:val="-5"/>
      <w:sz w:val="17"/>
      <w:szCs w:val="17"/>
      <w:u w:val="none"/>
    </w:rPr>
  </w:style>
  <w:style w:type="character" w:customStyle="1" w:styleId="Bodytext11Spacing0pt">
    <w:name w:val="Body text (11) + Spacing 0 pt"/>
    <w:rsid w:val="0041450C"/>
    <w:rPr>
      <w:rFonts w:ascii="Times New Roman" w:hAnsi="Times New Roman" w:cs="Times New Roman"/>
      <w:b/>
      <w:bCs/>
      <w:spacing w:val="-3"/>
      <w:sz w:val="20"/>
      <w:szCs w:val="20"/>
      <w:u w:val="none"/>
    </w:rPr>
  </w:style>
  <w:style w:type="character" w:customStyle="1" w:styleId="Bodytext1310pt">
    <w:name w:val="Body text (13) + 10 pt"/>
    <w:aliases w:val="Spacing 0 pt47"/>
    <w:rsid w:val="0041450C"/>
    <w:rPr>
      <w:rFonts w:ascii="Times New Roman" w:hAnsi="Times New Roman" w:cs="Times New Roman"/>
      <w:b/>
      <w:bCs/>
      <w:spacing w:val="-3"/>
      <w:sz w:val="20"/>
      <w:szCs w:val="20"/>
      <w:u w:val="none"/>
    </w:rPr>
  </w:style>
  <w:style w:type="character" w:customStyle="1" w:styleId="Tablecaption4">
    <w:name w:val="Table caption (4)_"/>
    <w:link w:val="Tablecaption40"/>
    <w:rsid w:val="0041450C"/>
    <w:rPr>
      <w:rFonts w:ascii="Times New Roman" w:hAnsi="Times New Roman" w:cs="Times New Roman"/>
      <w:b/>
      <w:bCs/>
      <w:spacing w:val="-3"/>
      <w:sz w:val="20"/>
      <w:szCs w:val="20"/>
      <w:shd w:val="clear" w:color="auto" w:fill="FFFFFF"/>
    </w:rPr>
  </w:style>
  <w:style w:type="character" w:customStyle="1" w:styleId="Tablecaption5">
    <w:name w:val="Table caption (5)_"/>
    <w:link w:val="Tablecaption50"/>
    <w:rsid w:val="0041450C"/>
    <w:rPr>
      <w:rFonts w:ascii="Times New Roman" w:hAnsi="Times New Roman" w:cs="Times New Roman"/>
      <w:sz w:val="18"/>
      <w:szCs w:val="18"/>
      <w:shd w:val="clear" w:color="auto" w:fill="FFFFFF"/>
    </w:rPr>
  </w:style>
  <w:style w:type="character" w:customStyle="1" w:styleId="Bodytext2Spacing-1pt">
    <w:name w:val="Body text (2) + Spacing -1 pt"/>
    <w:rsid w:val="0041450C"/>
    <w:rPr>
      <w:rFonts w:ascii="Times New Roman" w:hAnsi="Times New Roman" w:cs="Times New Roman"/>
      <w:i/>
      <w:iCs/>
      <w:spacing w:val="-29"/>
      <w:sz w:val="25"/>
      <w:szCs w:val="25"/>
      <w:u w:val="none"/>
    </w:rPr>
  </w:style>
  <w:style w:type="character" w:customStyle="1" w:styleId="Bodytext200">
    <w:name w:val="Body text (20)_"/>
    <w:link w:val="Bodytext201"/>
    <w:rsid w:val="0041450C"/>
    <w:rPr>
      <w:rFonts w:ascii="Times New Roman" w:hAnsi="Times New Roman" w:cs="Times New Roman"/>
      <w:sz w:val="15"/>
      <w:szCs w:val="15"/>
      <w:shd w:val="clear" w:color="auto" w:fill="FFFFFF"/>
    </w:rPr>
  </w:style>
  <w:style w:type="character" w:customStyle="1" w:styleId="Bodytext21">
    <w:name w:val="Body text (21)_"/>
    <w:link w:val="Bodytext210"/>
    <w:rsid w:val="0041450C"/>
    <w:rPr>
      <w:rFonts w:ascii="Times New Roman" w:hAnsi="Times New Roman" w:cs="Times New Roman"/>
      <w:spacing w:val="-8"/>
      <w:sz w:val="12"/>
      <w:szCs w:val="12"/>
      <w:shd w:val="clear" w:color="auto" w:fill="FFFFFF"/>
    </w:rPr>
  </w:style>
  <w:style w:type="character" w:customStyle="1" w:styleId="Bodytext2155pt">
    <w:name w:val="Body text (21) + 5.5 pt"/>
    <w:aliases w:val="Spacing 0 pt46"/>
    <w:rsid w:val="0041450C"/>
    <w:rPr>
      <w:rFonts w:ascii="Times New Roman" w:hAnsi="Times New Roman" w:cs="Times New Roman"/>
      <w:spacing w:val="1"/>
      <w:sz w:val="11"/>
      <w:szCs w:val="11"/>
      <w:u w:val="none"/>
    </w:rPr>
  </w:style>
  <w:style w:type="character" w:customStyle="1" w:styleId="Bodytext22">
    <w:name w:val="Body text (22)_"/>
    <w:link w:val="Bodytext220"/>
    <w:rsid w:val="0041450C"/>
    <w:rPr>
      <w:rFonts w:ascii="Times New Roman" w:hAnsi="Times New Roman" w:cs="Times New Roman"/>
      <w:spacing w:val="1"/>
      <w:sz w:val="11"/>
      <w:szCs w:val="11"/>
      <w:shd w:val="clear" w:color="auto" w:fill="FFFFFF"/>
    </w:rPr>
  </w:style>
  <w:style w:type="character" w:customStyle="1" w:styleId="Bodytext23">
    <w:name w:val="Body text (23)_"/>
    <w:link w:val="Bodytext230"/>
    <w:rsid w:val="0041450C"/>
    <w:rPr>
      <w:rFonts w:ascii="Times New Roman" w:hAnsi="Times New Roman" w:cs="Times New Roman"/>
      <w:spacing w:val="-4"/>
      <w:sz w:val="12"/>
      <w:szCs w:val="12"/>
      <w:shd w:val="clear" w:color="auto" w:fill="FFFFFF"/>
    </w:rPr>
  </w:style>
  <w:style w:type="character" w:customStyle="1" w:styleId="Bodytext14Spacing0pt">
    <w:name w:val="Body text (14) + Spacing 0 pt"/>
    <w:rsid w:val="0041450C"/>
    <w:rPr>
      <w:rFonts w:ascii="Times New Roman" w:hAnsi="Times New Roman" w:cs="Times New Roman"/>
      <w:spacing w:val="0"/>
      <w:sz w:val="18"/>
      <w:szCs w:val="18"/>
      <w:u w:val="none"/>
    </w:rPr>
  </w:style>
  <w:style w:type="character" w:customStyle="1" w:styleId="Bodytext5pt">
    <w:name w:val="Body text + 5 pt"/>
    <w:aliases w:val="Spacing 0 pt45"/>
    <w:rsid w:val="0041450C"/>
    <w:rPr>
      <w:rFonts w:ascii="Times New Roman" w:hAnsi="Times New Roman" w:cs="Times New Roman"/>
      <w:spacing w:val="-3"/>
      <w:sz w:val="10"/>
      <w:szCs w:val="10"/>
      <w:u w:val="none"/>
    </w:rPr>
  </w:style>
  <w:style w:type="character" w:customStyle="1" w:styleId="BodytextCandara">
    <w:name w:val="Body text + Candara"/>
    <w:aliases w:val="5.5 pt,Spacing 0 pt44"/>
    <w:rsid w:val="0041450C"/>
    <w:rPr>
      <w:rFonts w:ascii="Candara" w:hAnsi="Candara" w:cs="Candara"/>
      <w:spacing w:val="-5"/>
      <w:sz w:val="11"/>
      <w:szCs w:val="11"/>
      <w:u w:val="none"/>
    </w:rPr>
  </w:style>
  <w:style w:type="character" w:customStyle="1" w:styleId="Bodytext5pt2">
    <w:name w:val="Body text + 5 pt2"/>
    <w:aliases w:val="Italic12,Spacing 0 pt43"/>
    <w:rsid w:val="0041450C"/>
    <w:rPr>
      <w:rFonts w:ascii="Times New Roman" w:hAnsi="Times New Roman" w:cs="Times New Roman"/>
      <w:i/>
      <w:iCs/>
      <w:spacing w:val="-6"/>
      <w:sz w:val="10"/>
      <w:szCs w:val="10"/>
      <w:u w:val="none"/>
    </w:rPr>
  </w:style>
  <w:style w:type="character" w:customStyle="1" w:styleId="Bodytext55pt">
    <w:name w:val="Body text + 5.5 pt"/>
    <w:aliases w:val="Spacing 0 pt42"/>
    <w:rsid w:val="0041450C"/>
    <w:rPr>
      <w:rFonts w:ascii="Times New Roman" w:hAnsi="Times New Roman" w:cs="Times New Roman"/>
      <w:spacing w:val="-5"/>
      <w:sz w:val="11"/>
      <w:szCs w:val="11"/>
      <w:u w:val="none"/>
    </w:rPr>
  </w:style>
  <w:style w:type="character" w:customStyle="1" w:styleId="Bodytext45pt">
    <w:name w:val="Body text + 4.5 pt"/>
    <w:aliases w:val="Spacing 0 pt41"/>
    <w:rsid w:val="0041450C"/>
    <w:rPr>
      <w:rFonts w:ascii="Times New Roman" w:hAnsi="Times New Roman" w:cs="Times New Roman"/>
      <w:spacing w:val="-3"/>
      <w:sz w:val="9"/>
      <w:szCs w:val="9"/>
      <w:u w:val="none"/>
    </w:rPr>
  </w:style>
  <w:style w:type="character" w:customStyle="1" w:styleId="Bodytext55pt1">
    <w:name w:val="Body text + 5.5 pt1"/>
    <w:aliases w:val="Italic11,Spacing 0 pt40"/>
    <w:rsid w:val="0041450C"/>
    <w:rPr>
      <w:rFonts w:ascii="Times New Roman" w:hAnsi="Times New Roman" w:cs="Times New Roman"/>
      <w:i/>
      <w:iCs/>
      <w:spacing w:val="-3"/>
      <w:sz w:val="11"/>
      <w:szCs w:val="11"/>
      <w:u w:val="none"/>
    </w:rPr>
  </w:style>
  <w:style w:type="character" w:customStyle="1" w:styleId="Bodytext5pt1">
    <w:name w:val="Body text + 5 pt1"/>
    <w:aliases w:val="Small Caps,Spacing 0 pt39"/>
    <w:rsid w:val="0041450C"/>
    <w:rPr>
      <w:rFonts w:ascii="Times New Roman" w:hAnsi="Times New Roman" w:cs="Times New Roman"/>
      <w:smallCaps/>
      <w:spacing w:val="-3"/>
      <w:sz w:val="10"/>
      <w:szCs w:val="10"/>
      <w:u w:val="none"/>
    </w:rPr>
  </w:style>
  <w:style w:type="character" w:customStyle="1" w:styleId="Bodytext6pt2">
    <w:name w:val="Body text + 6 pt2"/>
    <w:aliases w:val="Italic10,Spacing 0 pt38"/>
    <w:rsid w:val="0041450C"/>
    <w:rPr>
      <w:rFonts w:ascii="Times New Roman" w:hAnsi="Times New Roman" w:cs="Times New Roman"/>
      <w:i/>
      <w:iCs/>
      <w:spacing w:val="-8"/>
      <w:sz w:val="12"/>
      <w:szCs w:val="12"/>
      <w:u w:val="none"/>
    </w:rPr>
  </w:style>
  <w:style w:type="character" w:customStyle="1" w:styleId="BodytextConsolas">
    <w:name w:val="Body text + Consolas"/>
    <w:aliases w:val="10.5 pt,Bold9,Spacing 0 pt37"/>
    <w:rsid w:val="0041450C"/>
    <w:rPr>
      <w:rFonts w:ascii="Consolas" w:hAnsi="Consolas" w:cs="Consolas"/>
      <w:b/>
      <w:bCs/>
      <w:spacing w:val="-6"/>
      <w:sz w:val="21"/>
      <w:szCs w:val="21"/>
      <w:u w:val="none"/>
    </w:rPr>
  </w:style>
  <w:style w:type="character" w:customStyle="1" w:styleId="Bodytext45pt2">
    <w:name w:val="Body text + 4.5 pt2"/>
    <w:aliases w:val="Spacing 0 pt36"/>
    <w:rsid w:val="0041450C"/>
    <w:rPr>
      <w:rFonts w:ascii="Times New Roman" w:hAnsi="Times New Roman" w:cs="Times New Roman"/>
      <w:spacing w:val="-3"/>
      <w:sz w:val="9"/>
      <w:szCs w:val="9"/>
      <w:u w:val="none"/>
    </w:rPr>
  </w:style>
  <w:style w:type="character" w:customStyle="1" w:styleId="Bodytext65pt">
    <w:name w:val="Body text + 6.5 pt"/>
    <w:aliases w:val="Spacing 0 pt35"/>
    <w:rsid w:val="0041450C"/>
    <w:rPr>
      <w:rFonts w:ascii="Times New Roman" w:hAnsi="Times New Roman" w:cs="Times New Roman"/>
      <w:spacing w:val="-5"/>
      <w:sz w:val="13"/>
      <w:szCs w:val="13"/>
      <w:u w:val="none"/>
    </w:rPr>
  </w:style>
  <w:style w:type="character" w:customStyle="1" w:styleId="Bodytext8pt1">
    <w:name w:val="Body text + 8 pt1"/>
    <w:rsid w:val="0041450C"/>
    <w:rPr>
      <w:rFonts w:ascii="Times New Roman" w:hAnsi="Times New Roman" w:cs="Times New Roman"/>
      <w:spacing w:val="1"/>
      <w:sz w:val="16"/>
      <w:szCs w:val="16"/>
      <w:u w:val="none"/>
    </w:rPr>
  </w:style>
  <w:style w:type="character" w:customStyle="1" w:styleId="Bodytext11pt2">
    <w:name w:val="Body text + 11 pt2"/>
    <w:aliases w:val="Bold8,Spacing 0 pt34"/>
    <w:rsid w:val="0041450C"/>
    <w:rPr>
      <w:rFonts w:ascii="Times New Roman" w:hAnsi="Times New Roman" w:cs="Times New Roman"/>
      <w:b/>
      <w:bCs/>
      <w:noProof/>
      <w:spacing w:val="-7"/>
      <w:sz w:val="22"/>
      <w:szCs w:val="22"/>
      <w:u w:val="none"/>
    </w:rPr>
  </w:style>
  <w:style w:type="character" w:customStyle="1" w:styleId="BodytextMSReferenceSansSerif3">
    <w:name w:val="Body text + MS Reference Sans Serif3"/>
    <w:aliases w:val="4 pt,Italic9,Spacing 0 pt33"/>
    <w:rsid w:val="0041450C"/>
    <w:rPr>
      <w:rFonts w:ascii="MS Reference Sans Serif" w:hAnsi="MS Reference Sans Serif" w:cs="MS Reference Sans Serif"/>
      <w:i/>
      <w:iCs/>
      <w:noProof/>
      <w:spacing w:val="0"/>
      <w:sz w:val="8"/>
      <w:szCs w:val="8"/>
      <w:u w:val="none"/>
    </w:rPr>
  </w:style>
  <w:style w:type="character" w:customStyle="1" w:styleId="Bodytext4pt">
    <w:name w:val="Body text + 4 pt"/>
    <w:aliases w:val="Italic8,Spacing 0 pt32"/>
    <w:rsid w:val="0041450C"/>
    <w:rPr>
      <w:rFonts w:ascii="Times New Roman" w:hAnsi="Times New Roman" w:cs="Times New Roman"/>
      <w:i/>
      <w:iCs/>
      <w:spacing w:val="-9"/>
      <w:sz w:val="8"/>
      <w:szCs w:val="8"/>
      <w:u w:val="none"/>
    </w:rPr>
  </w:style>
  <w:style w:type="character" w:customStyle="1" w:styleId="Bodytext7pt2">
    <w:name w:val="Body text + 7 pt2"/>
    <w:rsid w:val="0041450C"/>
    <w:rPr>
      <w:rFonts w:ascii="Times New Roman" w:hAnsi="Times New Roman" w:cs="Times New Roman"/>
      <w:spacing w:val="1"/>
      <w:sz w:val="14"/>
      <w:szCs w:val="14"/>
      <w:u w:val="none"/>
    </w:rPr>
  </w:style>
  <w:style w:type="character" w:customStyle="1" w:styleId="BodytextConsolas1">
    <w:name w:val="Body text + Consolas1"/>
    <w:aliases w:val="5 pt,Spacing 0 pt31"/>
    <w:rsid w:val="0041450C"/>
    <w:rPr>
      <w:rFonts w:ascii="Consolas" w:hAnsi="Consolas" w:cs="Consolas"/>
      <w:spacing w:val="-9"/>
      <w:sz w:val="10"/>
      <w:szCs w:val="10"/>
      <w:u w:val="none"/>
    </w:rPr>
  </w:style>
  <w:style w:type="character" w:customStyle="1" w:styleId="Bodytext45pt1">
    <w:name w:val="Body text + 4.5 pt1"/>
    <w:aliases w:val="Italic7,Spacing 0 pt30"/>
    <w:rsid w:val="0041450C"/>
    <w:rPr>
      <w:rFonts w:ascii="Times New Roman" w:hAnsi="Times New Roman" w:cs="Times New Roman"/>
      <w:i/>
      <w:iCs/>
      <w:spacing w:val="-5"/>
      <w:sz w:val="9"/>
      <w:szCs w:val="9"/>
      <w:u w:val="none"/>
    </w:rPr>
  </w:style>
  <w:style w:type="character" w:customStyle="1" w:styleId="BodytextCandara2">
    <w:name w:val="Body text + Candara2"/>
    <w:aliases w:val="5.5 pt1,Italic6,Spacing 0 pt29"/>
    <w:rsid w:val="0041450C"/>
    <w:rPr>
      <w:rFonts w:ascii="Candara" w:hAnsi="Candara" w:cs="Candara"/>
      <w:i/>
      <w:iCs/>
      <w:noProof/>
      <w:spacing w:val="0"/>
      <w:sz w:val="11"/>
      <w:szCs w:val="11"/>
      <w:u w:val="none"/>
    </w:rPr>
  </w:style>
  <w:style w:type="character" w:customStyle="1" w:styleId="BodytextFrankRuehl">
    <w:name w:val="Body text + FrankRuehl"/>
    <w:aliases w:val="10.5 pt1,Italic5,Spacing 0 pt28"/>
    <w:rsid w:val="0041450C"/>
    <w:rPr>
      <w:rFonts w:ascii="FrankRuehl" w:hAnsi="FrankRuehl" w:cs="FrankRuehl"/>
      <w:i/>
      <w:iCs/>
      <w:spacing w:val="-11"/>
      <w:sz w:val="21"/>
      <w:szCs w:val="21"/>
      <w:u w:val="none"/>
    </w:rPr>
  </w:style>
  <w:style w:type="character" w:customStyle="1" w:styleId="Bodytext75pt1">
    <w:name w:val="Body text + 7.5 pt1"/>
    <w:aliases w:val="Spacing 0 pt27"/>
    <w:rsid w:val="0041450C"/>
    <w:rPr>
      <w:rFonts w:ascii="Times New Roman" w:hAnsi="Times New Roman" w:cs="Times New Roman"/>
      <w:spacing w:val="1"/>
      <w:sz w:val="15"/>
      <w:szCs w:val="15"/>
      <w:u w:val="none"/>
    </w:rPr>
  </w:style>
  <w:style w:type="character" w:customStyle="1" w:styleId="BodytextMSReferenceSansSerif2">
    <w:name w:val="Body text + MS Reference Sans Serif2"/>
    <w:aliases w:val="4.5 pt,Spacing 0 pt26"/>
    <w:rsid w:val="0041450C"/>
    <w:rPr>
      <w:rFonts w:ascii="MS Reference Sans Serif" w:hAnsi="MS Reference Sans Serif" w:cs="MS Reference Sans Serif"/>
      <w:noProof/>
      <w:spacing w:val="0"/>
      <w:sz w:val="9"/>
      <w:szCs w:val="9"/>
      <w:u w:val="none"/>
    </w:rPr>
  </w:style>
  <w:style w:type="character" w:customStyle="1" w:styleId="Bodytext24">
    <w:name w:val="Body text (24)_"/>
    <w:link w:val="Bodytext240"/>
    <w:rsid w:val="0041450C"/>
    <w:rPr>
      <w:rFonts w:ascii="Times New Roman" w:hAnsi="Times New Roman" w:cs="Times New Roman"/>
      <w:i/>
      <w:iCs/>
      <w:spacing w:val="-40"/>
      <w:sz w:val="20"/>
      <w:szCs w:val="20"/>
      <w:shd w:val="clear" w:color="auto" w:fill="FFFFFF"/>
    </w:rPr>
  </w:style>
  <w:style w:type="character" w:customStyle="1" w:styleId="Bodytext24MSReferenceSansSerif">
    <w:name w:val="Body text (24) + MS Reference Sans Serif"/>
    <w:aliases w:val="6.5 pt,Spacing 0 pt25"/>
    <w:rsid w:val="0041450C"/>
    <w:rPr>
      <w:rFonts w:ascii="MS Reference Sans Serif" w:hAnsi="MS Reference Sans Serif" w:cs="MS Reference Sans Serif"/>
      <w:i/>
      <w:iCs/>
      <w:noProof/>
      <w:spacing w:val="0"/>
      <w:sz w:val="13"/>
      <w:szCs w:val="13"/>
      <w:u w:val="none"/>
    </w:rPr>
  </w:style>
  <w:style w:type="character" w:customStyle="1" w:styleId="BodytextCandara1">
    <w:name w:val="Body text + Candara1"/>
    <w:aliases w:val="6.5 pt1,Spacing 0 pt24"/>
    <w:rsid w:val="0041450C"/>
    <w:rPr>
      <w:rFonts w:ascii="Candara" w:hAnsi="Candara" w:cs="Candara"/>
      <w:noProof/>
      <w:spacing w:val="0"/>
      <w:sz w:val="13"/>
      <w:szCs w:val="13"/>
      <w:u w:val="none"/>
    </w:rPr>
  </w:style>
  <w:style w:type="character" w:customStyle="1" w:styleId="Bodytext4pt2">
    <w:name w:val="Body text + 4 pt2"/>
    <w:aliases w:val="Spacing 0 pt23"/>
    <w:rsid w:val="0041450C"/>
    <w:rPr>
      <w:rFonts w:ascii="Times New Roman" w:hAnsi="Times New Roman" w:cs="Times New Roman"/>
      <w:spacing w:val="-4"/>
      <w:sz w:val="8"/>
      <w:szCs w:val="8"/>
      <w:u w:val="none"/>
    </w:rPr>
  </w:style>
  <w:style w:type="character" w:customStyle="1" w:styleId="Bodytext4pt1">
    <w:name w:val="Body text + 4 pt1"/>
    <w:aliases w:val="Italic4,Spacing 0 pt22"/>
    <w:rsid w:val="0041450C"/>
    <w:rPr>
      <w:rFonts w:ascii="Times New Roman" w:hAnsi="Times New Roman" w:cs="Times New Roman"/>
      <w:i/>
      <w:iCs/>
      <w:spacing w:val="-2"/>
      <w:sz w:val="8"/>
      <w:szCs w:val="8"/>
      <w:u w:val="none"/>
    </w:rPr>
  </w:style>
  <w:style w:type="character" w:customStyle="1" w:styleId="Bodytext7pt1">
    <w:name w:val="Body text + 7 pt1"/>
    <w:aliases w:val="Spacing 0 pt21"/>
    <w:rsid w:val="0041450C"/>
    <w:rPr>
      <w:rFonts w:ascii="Times New Roman" w:hAnsi="Times New Roman" w:cs="Times New Roman"/>
      <w:spacing w:val="3"/>
      <w:sz w:val="14"/>
      <w:szCs w:val="14"/>
      <w:u w:val="none"/>
    </w:rPr>
  </w:style>
  <w:style w:type="character" w:customStyle="1" w:styleId="Bodytext6pt1">
    <w:name w:val="Body text + 6 pt1"/>
    <w:aliases w:val="Spacing 0 pt20"/>
    <w:rsid w:val="0041450C"/>
    <w:rPr>
      <w:rFonts w:ascii="Times New Roman" w:hAnsi="Times New Roman" w:cs="Times New Roman"/>
      <w:spacing w:val="-8"/>
      <w:sz w:val="12"/>
      <w:szCs w:val="12"/>
      <w:u w:val="none"/>
    </w:rPr>
  </w:style>
  <w:style w:type="character" w:customStyle="1" w:styleId="Bodytext26">
    <w:name w:val="Body text (26)_"/>
    <w:link w:val="Bodytext260"/>
    <w:rsid w:val="0041450C"/>
    <w:rPr>
      <w:rFonts w:ascii="Times New Roman" w:hAnsi="Times New Roman" w:cs="Times New Roman"/>
      <w:i/>
      <w:iCs/>
      <w:spacing w:val="-8"/>
      <w:sz w:val="12"/>
      <w:szCs w:val="12"/>
      <w:shd w:val="clear" w:color="auto" w:fill="FFFFFF"/>
    </w:rPr>
  </w:style>
  <w:style w:type="character" w:customStyle="1" w:styleId="Bodytext265pt">
    <w:name w:val="Body text (26) + 5 pt"/>
    <w:aliases w:val="Not Italic1,Spacing 0 pt19"/>
    <w:rsid w:val="0041450C"/>
    <w:rPr>
      <w:rFonts w:ascii="Times New Roman" w:hAnsi="Times New Roman" w:cs="Times New Roman"/>
      <w:i/>
      <w:iCs/>
      <w:spacing w:val="-3"/>
      <w:sz w:val="10"/>
      <w:szCs w:val="10"/>
      <w:u w:val="none"/>
    </w:rPr>
  </w:style>
  <w:style w:type="character" w:customStyle="1" w:styleId="Bodytext265pt1">
    <w:name w:val="Body text (26) + 5 pt1"/>
    <w:aliases w:val="Spacing 0 pt18"/>
    <w:rsid w:val="0041450C"/>
    <w:rPr>
      <w:rFonts w:ascii="Times New Roman" w:hAnsi="Times New Roman" w:cs="Times New Roman"/>
      <w:i/>
      <w:iCs/>
      <w:spacing w:val="-6"/>
      <w:sz w:val="10"/>
      <w:szCs w:val="10"/>
      <w:u w:val="none"/>
    </w:rPr>
  </w:style>
  <w:style w:type="character" w:customStyle="1" w:styleId="Bodytext25">
    <w:name w:val="Body text (25)_"/>
    <w:link w:val="Bodytext250"/>
    <w:rsid w:val="0041450C"/>
    <w:rPr>
      <w:rFonts w:ascii="Times New Roman" w:hAnsi="Times New Roman" w:cs="Times New Roman"/>
      <w:b/>
      <w:bCs/>
      <w:i/>
      <w:iCs/>
      <w:spacing w:val="-34"/>
      <w:sz w:val="21"/>
      <w:szCs w:val="21"/>
      <w:shd w:val="clear" w:color="auto" w:fill="FFFFFF"/>
    </w:rPr>
  </w:style>
  <w:style w:type="character" w:customStyle="1" w:styleId="Bodytext27">
    <w:name w:val="Body text (27)_"/>
    <w:link w:val="Bodytext270"/>
    <w:rsid w:val="0041450C"/>
    <w:rPr>
      <w:rFonts w:ascii="Times New Roman" w:hAnsi="Times New Roman" w:cs="Times New Roman"/>
      <w:sz w:val="14"/>
      <w:szCs w:val="14"/>
      <w:shd w:val="clear" w:color="auto" w:fill="FFFFFF"/>
    </w:rPr>
  </w:style>
  <w:style w:type="character" w:customStyle="1" w:styleId="Bodytext27Italic">
    <w:name w:val="Body text (27) + Italic"/>
    <w:aliases w:val="Spacing 0 pt17"/>
    <w:rsid w:val="0041450C"/>
    <w:rPr>
      <w:rFonts w:ascii="Times New Roman" w:hAnsi="Times New Roman" w:cs="Times New Roman"/>
      <w:i/>
      <w:iCs/>
      <w:spacing w:val="-12"/>
      <w:sz w:val="14"/>
      <w:szCs w:val="14"/>
      <w:u w:val="none"/>
    </w:rPr>
  </w:style>
  <w:style w:type="character" w:customStyle="1" w:styleId="Bodytext12Spacing0pt">
    <w:name w:val="Body text (12) + Spacing 0 pt"/>
    <w:rsid w:val="0041450C"/>
    <w:rPr>
      <w:rFonts w:ascii="Times New Roman" w:hAnsi="Times New Roman" w:cs="Times New Roman"/>
      <w:spacing w:val="1"/>
      <w:sz w:val="16"/>
      <w:szCs w:val="16"/>
      <w:u w:val="none"/>
    </w:rPr>
  </w:style>
  <w:style w:type="character" w:customStyle="1" w:styleId="Bodytext1210pt1">
    <w:name w:val="Body text (12) + 10 pt1"/>
    <w:aliases w:val="Bold7,Spacing 0 pt16"/>
    <w:rsid w:val="0041450C"/>
    <w:rPr>
      <w:rFonts w:ascii="Times New Roman" w:hAnsi="Times New Roman" w:cs="Times New Roman"/>
      <w:b/>
      <w:bCs/>
      <w:spacing w:val="-3"/>
      <w:sz w:val="20"/>
      <w:szCs w:val="20"/>
      <w:u w:val="none"/>
    </w:rPr>
  </w:style>
  <w:style w:type="character" w:customStyle="1" w:styleId="Bodytext6Spacing0pt">
    <w:name w:val="Body text (6) + Spacing 0 pt"/>
    <w:rsid w:val="0041450C"/>
    <w:rPr>
      <w:rFonts w:ascii="Times New Roman" w:hAnsi="Times New Roman" w:cs="Times New Roman"/>
      <w:b/>
      <w:bCs/>
      <w:spacing w:val="3"/>
      <w:sz w:val="25"/>
      <w:szCs w:val="25"/>
      <w:u w:val="none"/>
    </w:rPr>
  </w:style>
  <w:style w:type="character" w:customStyle="1" w:styleId="Bodytext95pt1">
    <w:name w:val="Body text + 9.5 pt1"/>
    <w:aliases w:val="Bold6,Spacing 0 pt15"/>
    <w:rsid w:val="0041450C"/>
    <w:rPr>
      <w:rFonts w:ascii="Times New Roman" w:hAnsi="Times New Roman" w:cs="Times New Roman"/>
      <w:b/>
      <w:bCs/>
      <w:spacing w:val="0"/>
      <w:sz w:val="19"/>
      <w:szCs w:val="19"/>
      <w:u w:val="none"/>
    </w:rPr>
  </w:style>
  <w:style w:type="character" w:customStyle="1" w:styleId="BodytextMSReferenceSansSerif1">
    <w:name w:val="Body text + MS Reference Sans Serif1"/>
    <w:aliases w:val="6 pt1,Italic3,Spacing 0 pt14"/>
    <w:rsid w:val="0041450C"/>
    <w:rPr>
      <w:rFonts w:ascii="MS Reference Sans Serif" w:hAnsi="MS Reference Sans Serif" w:cs="MS Reference Sans Serif"/>
      <w:i/>
      <w:iCs/>
      <w:spacing w:val="3"/>
      <w:sz w:val="12"/>
      <w:szCs w:val="12"/>
      <w:u w:val="none"/>
    </w:rPr>
  </w:style>
  <w:style w:type="character" w:customStyle="1" w:styleId="Bodytext9pt2">
    <w:name w:val="Body text + 9 pt2"/>
    <w:aliases w:val="Italic2,Spacing 0 pt13"/>
    <w:rsid w:val="0041450C"/>
    <w:rPr>
      <w:rFonts w:ascii="Times New Roman" w:hAnsi="Times New Roman" w:cs="Times New Roman"/>
      <w:i/>
      <w:iCs/>
      <w:spacing w:val="16"/>
      <w:sz w:val="18"/>
      <w:szCs w:val="18"/>
      <w:u w:val="none"/>
    </w:rPr>
  </w:style>
  <w:style w:type="character" w:customStyle="1" w:styleId="Bodytext9pt1">
    <w:name w:val="Body text + 9 pt1"/>
    <w:aliases w:val="Spacing 0 pt12"/>
    <w:rsid w:val="0041450C"/>
    <w:rPr>
      <w:rFonts w:ascii="Times New Roman" w:hAnsi="Times New Roman" w:cs="Times New Roman"/>
      <w:spacing w:val="-4"/>
      <w:sz w:val="18"/>
      <w:szCs w:val="18"/>
      <w:u w:val="none"/>
    </w:rPr>
  </w:style>
  <w:style w:type="character" w:customStyle="1" w:styleId="Bodytext19NotItalic">
    <w:name w:val="Body text (19) + Not Italic"/>
    <w:aliases w:val="Spacing 0 pt11"/>
    <w:rsid w:val="0041450C"/>
    <w:rPr>
      <w:rFonts w:ascii="Times New Roman" w:hAnsi="Times New Roman" w:cs="Times New Roman"/>
      <w:i/>
      <w:iCs/>
      <w:spacing w:val="0"/>
      <w:sz w:val="18"/>
      <w:szCs w:val="18"/>
      <w:u w:val="none"/>
    </w:rPr>
  </w:style>
  <w:style w:type="character" w:customStyle="1" w:styleId="Bodytext28">
    <w:name w:val="Body text (28)_"/>
    <w:link w:val="Bodytext280"/>
    <w:rsid w:val="0041450C"/>
    <w:rPr>
      <w:rFonts w:ascii="Times New Roman" w:hAnsi="Times New Roman" w:cs="Times New Roman"/>
      <w:spacing w:val="-4"/>
      <w:sz w:val="17"/>
      <w:szCs w:val="17"/>
      <w:shd w:val="clear" w:color="auto" w:fill="FFFFFF"/>
    </w:rPr>
  </w:style>
  <w:style w:type="character" w:customStyle="1" w:styleId="Bodytext6SmallCaps">
    <w:name w:val="Body text (6) + Small Caps"/>
    <w:aliases w:val="Spacing 0 pt10"/>
    <w:rsid w:val="0041450C"/>
    <w:rPr>
      <w:rFonts w:ascii="Times New Roman" w:hAnsi="Times New Roman" w:cs="Times New Roman"/>
      <w:b/>
      <w:bCs/>
      <w:smallCaps/>
      <w:spacing w:val="3"/>
      <w:sz w:val="25"/>
      <w:szCs w:val="25"/>
      <w:u w:val="none"/>
    </w:rPr>
  </w:style>
  <w:style w:type="character" w:customStyle="1" w:styleId="Bodytext29">
    <w:name w:val="Body text (29)_"/>
    <w:link w:val="Bodytext290"/>
    <w:rsid w:val="0041450C"/>
    <w:rPr>
      <w:rFonts w:ascii="Times New Roman" w:hAnsi="Times New Roman" w:cs="Times New Roman"/>
      <w:b/>
      <w:bCs/>
      <w:i/>
      <w:iCs/>
      <w:sz w:val="25"/>
      <w:szCs w:val="25"/>
      <w:shd w:val="clear" w:color="auto" w:fill="FFFFFF"/>
    </w:rPr>
  </w:style>
  <w:style w:type="character" w:customStyle="1" w:styleId="BodytextItalic3">
    <w:name w:val="Body text + Italic3"/>
    <w:aliases w:val="Spacing -1 pt"/>
    <w:rsid w:val="0041450C"/>
    <w:rPr>
      <w:rFonts w:ascii="Times New Roman" w:hAnsi="Times New Roman" w:cs="Times New Roman"/>
      <w:i/>
      <w:iCs/>
      <w:spacing w:val="-29"/>
      <w:sz w:val="25"/>
      <w:szCs w:val="25"/>
      <w:u w:val="none"/>
    </w:rPr>
  </w:style>
  <w:style w:type="character" w:customStyle="1" w:styleId="Bodytext300">
    <w:name w:val="Body text (30)_"/>
    <w:link w:val="Bodytext301"/>
    <w:rsid w:val="0041450C"/>
    <w:rPr>
      <w:rFonts w:ascii="Times New Roman" w:hAnsi="Times New Roman" w:cs="Times New Roman"/>
      <w:b/>
      <w:bCs/>
      <w:spacing w:val="-3"/>
      <w:shd w:val="clear" w:color="auto" w:fill="FFFFFF"/>
    </w:rPr>
  </w:style>
  <w:style w:type="character" w:customStyle="1" w:styleId="Bodytext31">
    <w:name w:val="Body text (31)_"/>
    <w:link w:val="Bodytext310"/>
    <w:rsid w:val="0041450C"/>
    <w:rPr>
      <w:rFonts w:ascii="Times New Roman" w:hAnsi="Times New Roman" w:cs="Times New Roman"/>
      <w:b/>
      <w:bCs/>
      <w:spacing w:val="-7"/>
      <w:shd w:val="clear" w:color="auto" w:fill="FFFFFF"/>
    </w:rPr>
  </w:style>
  <w:style w:type="character" w:customStyle="1" w:styleId="Bodytext32">
    <w:name w:val="Body text (32)_"/>
    <w:link w:val="Bodytext320"/>
    <w:rsid w:val="0041450C"/>
    <w:rPr>
      <w:rFonts w:ascii="Times New Roman" w:hAnsi="Times New Roman" w:cs="Times New Roman"/>
      <w:b/>
      <w:bCs/>
      <w:spacing w:val="-6"/>
      <w:sz w:val="21"/>
      <w:szCs w:val="21"/>
      <w:shd w:val="clear" w:color="auto" w:fill="FFFFFF"/>
    </w:rPr>
  </w:style>
  <w:style w:type="character" w:customStyle="1" w:styleId="Bodytext29NotItalic">
    <w:name w:val="Body text (29) + Not Italic"/>
    <w:aliases w:val="Spacing 0 pt9"/>
    <w:rsid w:val="0041450C"/>
    <w:rPr>
      <w:rFonts w:ascii="Times New Roman" w:hAnsi="Times New Roman" w:cs="Times New Roman"/>
      <w:b/>
      <w:bCs/>
      <w:i/>
      <w:iCs/>
      <w:spacing w:val="3"/>
      <w:sz w:val="25"/>
      <w:szCs w:val="25"/>
      <w:u w:val="none"/>
    </w:rPr>
  </w:style>
  <w:style w:type="character" w:customStyle="1" w:styleId="BodytextItalic2">
    <w:name w:val="Body text + Italic2"/>
    <w:aliases w:val="Spacing 0 pt8"/>
    <w:rsid w:val="0041450C"/>
    <w:rPr>
      <w:rFonts w:ascii="Times New Roman" w:hAnsi="Times New Roman" w:cs="Times New Roman"/>
      <w:i/>
      <w:iCs/>
      <w:spacing w:val="-10"/>
      <w:sz w:val="25"/>
      <w:szCs w:val="25"/>
      <w:u w:val="none"/>
    </w:rPr>
  </w:style>
  <w:style w:type="character" w:customStyle="1" w:styleId="Bodytext4Spacing0pt">
    <w:name w:val="Body text (4) + Spacing 0 pt"/>
    <w:rsid w:val="0041450C"/>
    <w:rPr>
      <w:rFonts w:ascii="Times New Roman" w:hAnsi="Times New Roman" w:cs="Times New Roman"/>
      <w:i/>
      <w:iCs/>
      <w:spacing w:val="-9"/>
      <w:sz w:val="26"/>
      <w:szCs w:val="26"/>
      <w:u w:val="none"/>
    </w:rPr>
  </w:style>
  <w:style w:type="character" w:customStyle="1" w:styleId="Bodytext5Spacing0pt1">
    <w:name w:val="Body text (5) + Spacing 0 pt1"/>
    <w:rsid w:val="0041450C"/>
    <w:rPr>
      <w:rFonts w:ascii="Times New Roman" w:hAnsi="Times New Roman" w:cs="Times New Roman"/>
      <w:spacing w:val="-10"/>
      <w:sz w:val="25"/>
      <w:szCs w:val="25"/>
      <w:u w:val="none"/>
    </w:rPr>
  </w:style>
  <w:style w:type="character" w:customStyle="1" w:styleId="Bodytext2Spacing0pt">
    <w:name w:val="Body text (2) + Spacing 0 pt"/>
    <w:rsid w:val="0041450C"/>
    <w:rPr>
      <w:rFonts w:ascii="Times New Roman" w:hAnsi="Times New Roman" w:cs="Times New Roman"/>
      <w:i/>
      <w:iCs/>
      <w:spacing w:val="-10"/>
      <w:sz w:val="25"/>
      <w:szCs w:val="25"/>
      <w:u w:val="none"/>
    </w:rPr>
  </w:style>
  <w:style w:type="character" w:customStyle="1" w:styleId="Bodytext12pt">
    <w:name w:val="Body text + 12 pt"/>
    <w:aliases w:val="Bold5,Spacing 0 pt7"/>
    <w:rsid w:val="0041450C"/>
    <w:rPr>
      <w:rFonts w:ascii="Times New Roman" w:hAnsi="Times New Roman" w:cs="Times New Roman"/>
      <w:b/>
      <w:bCs/>
      <w:spacing w:val="-5"/>
      <w:sz w:val="24"/>
      <w:szCs w:val="24"/>
      <w:u w:val="none"/>
    </w:rPr>
  </w:style>
  <w:style w:type="character" w:customStyle="1" w:styleId="Bodytext33">
    <w:name w:val="Body text (33)_"/>
    <w:link w:val="Bodytext330"/>
    <w:rsid w:val="0041450C"/>
    <w:rPr>
      <w:rFonts w:ascii="Times New Roman" w:hAnsi="Times New Roman" w:cs="Times New Roman"/>
      <w:b/>
      <w:bCs/>
      <w:i/>
      <w:iCs/>
      <w:spacing w:val="-29"/>
      <w:sz w:val="35"/>
      <w:szCs w:val="35"/>
      <w:shd w:val="clear" w:color="auto" w:fill="FFFFFF"/>
    </w:rPr>
  </w:style>
  <w:style w:type="character" w:customStyle="1" w:styleId="Bodytext12pt3">
    <w:name w:val="Body text + 12 pt3"/>
    <w:aliases w:val="Bold4,Spacing 0 pt6"/>
    <w:rsid w:val="0041450C"/>
    <w:rPr>
      <w:rFonts w:ascii="Times New Roman" w:hAnsi="Times New Roman" w:cs="Times New Roman"/>
      <w:b/>
      <w:bCs/>
      <w:spacing w:val="-9"/>
      <w:sz w:val="24"/>
      <w:szCs w:val="24"/>
      <w:u w:val="none"/>
    </w:rPr>
  </w:style>
  <w:style w:type="character" w:customStyle="1" w:styleId="BodytextBold">
    <w:name w:val="Body text + Bold"/>
    <w:aliases w:val="Spacing 0 pt5"/>
    <w:rsid w:val="0041450C"/>
    <w:rPr>
      <w:rFonts w:ascii="Times New Roman" w:hAnsi="Times New Roman" w:cs="Times New Roman"/>
      <w:b/>
      <w:bCs/>
      <w:spacing w:val="-11"/>
      <w:sz w:val="25"/>
      <w:szCs w:val="25"/>
      <w:u w:val="none"/>
    </w:rPr>
  </w:style>
  <w:style w:type="character" w:customStyle="1" w:styleId="Bodytext12pt2">
    <w:name w:val="Body text + 12 pt2"/>
    <w:aliases w:val="Bold3,Spacing 0 pt4"/>
    <w:rsid w:val="0041450C"/>
    <w:rPr>
      <w:rFonts w:ascii="Times New Roman" w:hAnsi="Times New Roman" w:cs="Times New Roman"/>
      <w:b/>
      <w:bCs/>
      <w:spacing w:val="-7"/>
      <w:sz w:val="24"/>
      <w:szCs w:val="24"/>
      <w:u w:val="none"/>
    </w:rPr>
  </w:style>
  <w:style w:type="character" w:customStyle="1" w:styleId="Heading42">
    <w:name w:val="Heading #4 (2)_"/>
    <w:link w:val="Heading420"/>
    <w:rsid w:val="0041450C"/>
    <w:rPr>
      <w:rFonts w:ascii="Times New Roman" w:hAnsi="Times New Roman" w:cs="Times New Roman"/>
      <w:spacing w:val="-3"/>
      <w:sz w:val="25"/>
      <w:szCs w:val="25"/>
      <w:shd w:val="clear" w:color="auto" w:fill="FFFFFF"/>
    </w:rPr>
  </w:style>
  <w:style w:type="character" w:customStyle="1" w:styleId="Heading5">
    <w:name w:val="Heading #5_"/>
    <w:link w:val="Heading50"/>
    <w:rsid w:val="0041450C"/>
    <w:rPr>
      <w:rFonts w:ascii="Times New Roman" w:hAnsi="Times New Roman" w:cs="Times New Roman"/>
      <w:b/>
      <w:bCs/>
      <w:i/>
      <w:iCs/>
      <w:sz w:val="25"/>
      <w:szCs w:val="25"/>
      <w:shd w:val="clear" w:color="auto" w:fill="FFFFFF"/>
    </w:rPr>
  </w:style>
  <w:style w:type="character" w:customStyle="1" w:styleId="Heading5NotItalic">
    <w:name w:val="Heading #5 + Not Italic"/>
    <w:aliases w:val="Spacing 0 pt3"/>
    <w:rsid w:val="0041450C"/>
    <w:rPr>
      <w:rFonts w:ascii="Times New Roman" w:hAnsi="Times New Roman" w:cs="Times New Roman"/>
      <w:b/>
      <w:bCs/>
      <w:i/>
      <w:iCs/>
      <w:spacing w:val="3"/>
      <w:sz w:val="25"/>
      <w:szCs w:val="25"/>
      <w:u w:val="none"/>
    </w:rPr>
  </w:style>
  <w:style w:type="character" w:customStyle="1" w:styleId="Bodytext11pt1">
    <w:name w:val="Body text + 11 pt1"/>
    <w:aliases w:val="Bold2,Spacing 0 pt2"/>
    <w:rsid w:val="0041450C"/>
    <w:rPr>
      <w:rFonts w:ascii="Times New Roman" w:hAnsi="Times New Roman" w:cs="Times New Roman"/>
      <w:b/>
      <w:bCs/>
      <w:spacing w:val="-3"/>
      <w:sz w:val="22"/>
      <w:szCs w:val="22"/>
      <w:u w:val="none"/>
    </w:rPr>
  </w:style>
  <w:style w:type="character" w:customStyle="1" w:styleId="Bodytext34">
    <w:name w:val="Body text (34)_"/>
    <w:link w:val="Bodytext341"/>
    <w:rsid w:val="0041450C"/>
    <w:rPr>
      <w:rFonts w:ascii="Times New Roman" w:hAnsi="Times New Roman" w:cs="Times New Roman"/>
      <w:spacing w:val="-3"/>
      <w:sz w:val="25"/>
      <w:szCs w:val="25"/>
      <w:shd w:val="clear" w:color="auto" w:fill="FFFFFF"/>
    </w:rPr>
  </w:style>
  <w:style w:type="character" w:customStyle="1" w:styleId="Heading32">
    <w:name w:val="Heading #3 (2)_"/>
    <w:link w:val="Heading320"/>
    <w:rsid w:val="0041450C"/>
    <w:rPr>
      <w:rFonts w:ascii="Times New Roman" w:hAnsi="Times New Roman" w:cs="Times New Roman"/>
      <w:b/>
      <w:bCs/>
      <w:spacing w:val="-7"/>
      <w:sz w:val="27"/>
      <w:szCs w:val="27"/>
      <w:shd w:val="clear" w:color="auto" w:fill="FFFFFF"/>
    </w:rPr>
  </w:style>
  <w:style w:type="character" w:customStyle="1" w:styleId="Bodytext35">
    <w:name w:val="Body text (35)_"/>
    <w:link w:val="Bodytext350"/>
    <w:rsid w:val="0041450C"/>
    <w:rPr>
      <w:rFonts w:ascii="Times New Roman" w:hAnsi="Times New Roman" w:cs="Times New Roman"/>
      <w:b/>
      <w:bCs/>
      <w:spacing w:val="-7"/>
      <w:sz w:val="27"/>
      <w:szCs w:val="27"/>
      <w:shd w:val="clear" w:color="auto" w:fill="FFFFFF"/>
    </w:rPr>
  </w:style>
  <w:style w:type="character" w:customStyle="1" w:styleId="Bodytext12pt1">
    <w:name w:val="Body text + 12 pt1"/>
    <w:aliases w:val="Bold1,Spacing 0 pt1"/>
    <w:rsid w:val="0041450C"/>
    <w:rPr>
      <w:rFonts w:ascii="Times New Roman" w:hAnsi="Times New Roman" w:cs="Times New Roman"/>
      <w:b/>
      <w:bCs/>
      <w:spacing w:val="-10"/>
      <w:sz w:val="24"/>
      <w:szCs w:val="24"/>
      <w:u w:val="none"/>
    </w:rPr>
  </w:style>
  <w:style w:type="character" w:customStyle="1" w:styleId="Bodytext340">
    <w:name w:val="Body text (34)"/>
    <w:basedOn w:val="Bodytext34"/>
    <w:rsid w:val="0041450C"/>
    <w:rPr>
      <w:rFonts w:ascii="Times New Roman" w:hAnsi="Times New Roman" w:cs="Times New Roman"/>
      <w:spacing w:val="-3"/>
      <w:sz w:val="25"/>
      <w:szCs w:val="25"/>
      <w:shd w:val="clear" w:color="auto" w:fill="FFFFFF"/>
    </w:rPr>
  </w:style>
  <w:style w:type="character" w:customStyle="1" w:styleId="Heading7">
    <w:name w:val="Heading #7_"/>
    <w:link w:val="Heading70"/>
    <w:rsid w:val="0041450C"/>
    <w:rPr>
      <w:rFonts w:ascii="Times New Roman" w:hAnsi="Times New Roman" w:cs="Times New Roman"/>
      <w:b/>
      <w:bCs/>
      <w:spacing w:val="3"/>
      <w:sz w:val="25"/>
      <w:szCs w:val="25"/>
      <w:shd w:val="clear" w:color="auto" w:fill="FFFFFF"/>
    </w:rPr>
  </w:style>
  <w:style w:type="character" w:customStyle="1" w:styleId="BodytextSpacing0pt1">
    <w:name w:val="Body text + Spacing 0 pt1"/>
    <w:rsid w:val="0041450C"/>
    <w:rPr>
      <w:rFonts w:ascii="Times New Roman" w:hAnsi="Times New Roman" w:cs="Times New Roman"/>
      <w:spacing w:val="-3"/>
      <w:sz w:val="25"/>
      <w:szCs w:val="25"/>
      <w:u w:val="none"/>
    </w:rPr>
  </w:style>
  <w:style w:type="character" w:customStyle="1" w:styleId="BodytextItalic1">
    <w:name w:val="Body text + Italic1"/>
    <w:aliases w:val="Small Caps1,Spacing -1 pt1"/>
    <w:rsid w:val="0041450C"/>
    <w:rPr>
      <w:rFonts w:ascii="Times New Roman" w:hAnsi="Times New Roman" w:cs="Times New Roman"/>
      <w:i/>
      <w:iCs/>
      <w:smallCaps/>
      <w:spacing w:val="-29"/>
      <w:sz w:val="25"/>
      <w:szCs w:val="25"/>
      <w:u w:val="none"/>
    </w:rPr>
  </w:style>
  <w:style w:type="character" w:customStyle="1" w:styleId="Bodytext29Spacing-1pt">
    <w:name w:val="Body text (29) + Spacing -1 pt"/>
    <w:rsid w:val="0041450C"/>
    <w:rPr>
      <w:rFonts w:ascii="Times New Roman" w:hAnsi="Times New Roman" w:cs="Times New Roman"/>
      <w:b/>
      <w:bCs/>
      <w:i/>
      <w:iCs/>
      <w:spacing w:val="-29"/>
      <w:sz w:val="25"/>
      <w:szCs w:val="25"/>
      <w:u w:val="none"/>
    </w:rPr>
  </w:style>
  <w:style w:type="character" w:customStyle="1" w:styleId="Heading43">
    <w:name w:val="Heading #4 (3)_"/>
    <w:link w:val="Heading430"/>
    <w:rsid w:val="0041450C"/>
    <w:rPr>
      <w:rFonts w:ascii="Times New Roman" w:hAnsi="Times New Roman" w:cs="Times New Roman"/>
      <w:spacing w:val="-18"/>
      <w:sz w:val="38"/>
      <w:szCs w:val="38"/>
      <w:shd w:val="clear" w:color="auto" w:fill="FFFFFF"/>
    </w:rPr>
  </w:style>
  <w:style w:type="character" w:customStyle="1" w:styleId="Heading43Bold">
    <w:name w:val="Heading #4 (3) + Bold"/>
    <w:aliases w:val="Italic1,Spacing -2 pt"/>
    <w:rsid w:val="0041450C"/>
    <w:rPr>
      <w:rFonts w:ascii="Times New Roman" w:hAnsi="Times New Roman" w:cs="Times New Roman"/>
      <w:b/>
      <w:bCs/>
      <w:i/>
      <w:iCs/>
      <w:spacing w:val="-43"/>
      <w:sz w:val="38"/>
      <w:szCs w:val="38"/>
      <w:u w:val="none"/>
    </w:rPr>
  </w:style>
  <w:style w:type="paragraph" w:customStyle="1" w:styleId="Bodytext1">
    <w:name w:val="Body text1"/>
    <w:basedOn w:val="Normal"/>
    <w:link w:val="Bodytext"/>
    <w:rsid w:val="0041450C"/>
    <w:pPr>
      <w:widowControl w:val="0"/>
      <w:shd w:val="clear" w:color="auto" w:fill="FFFFFF"/>
      <w:spacing w:after="0" w:line="355" w:lineRule="exact"/>
      <w:jc w:val="both"/>
    </w:pPr>
    <w:rPr>
      <w:rFonts w:ascii="Times New Roman" w:hAnsi="Times New Roman" w:cs="Times New Roman"/>
      <w:spacing w:val="1"/>
      <w:sz w:val="25"/>
      <w:szCs w:val="25"/>
    </w:rPr>
  </w:style>
  <w:style w:type="paragraph" w:customStyle="1" w:styleId="Bodytext20">
    <w:name w:val="Body text (2)"/>
    <w:basedOn w:val="Normal"/>
    <w:link w:val="Bodytext2"/>
    <w:rsid w:val="0041450C"/>
    <w:pPr>
      <w:widowControl w:val="0"/>
      <w:shd w:val="clear" w:color="auto" w:fill="FFFFFF"/>
      <w:spacing w:after="180" w:line="355" w:lineRule="exact"/>
      <w:jc w:val="both"/>
    </w:pPr>
    <w:rPr>
      <w:rFonts w:ascii="Times New Roman" w:hAnsi="Times New Roman" w:cs="Times New Roman"/>
      <w:i/>
      <w:iCs/>
      <w:spacing w:val="-12"/>
      <w:sz w:val="25"/>
      <w:szCs w:val="25"/>
    </w:rPr>
  </w:style>
  <w:style w:type="paragraph" w:customStyle="1" w:styleId="Bodytext30">
    <w:name w:val="Body text (3)"/>
    <w:basedOn w:val="Normal"/>
    <w:link w:val="Bodytext3"/>
    <w:rsid w:val="0041450C"/>
    <w:pPr>
      <w:widowControl w:val="0"/>
      <w:shd w:val="clear" w:color="auto" w:fill="FFFFFF"/>
      <w:spacing w:before="180" w:after="600" w:line="240" w:lineRule="atLeast"/>
      <w:jc w:val="both"/>
    </w:pPr>
    <w:rPr>
      <w:rFonts w:ascii="Times New Roman" w:hAnsi="Times New Roman" w:cs="Times New Roman"/>
      <w:spacing w:val="-11"/>
      <w:sz w:val="23"/>
      <w:szCs w:val="23"/>
    </w:rPr>
  </w:style>
  <w:style w:type="paragraph" w:customStyle="1" w:styleId="Bodytext40">
    <w:name w:val="Body text (4)"/>
    <w:basedOn w:val="Normal"/>
    <w:link w:val="Bodytext4"/>
    <w:rsid w:val="0041450C"/>
    <w:pPr>
      <w:widowControl w:val="0"/>
      <w:shd w:val="clear" w:color="auto" w:fill="FFFFFF"/>
      <w:spacing w:before="420" w:after="0" w:line="374" w:lineRule="exact"/>
      <w:jc w:val="both"/>
    </w:pPr>
    <w:rPr>
      <w:rFonts w:ascii="Times New Roman" w:hAnsi="Times New Roman" w:cs="Times New Roman"/>
      <w:i/>
      <w:iCs/>
      <w:spacing w:val="-3"/>
      <w:sz w:val="26"/>
      <w:szCs w:val="26"/>
    </w:rPr>
  </w:style>
  <w:style w:type="paragraph" w:customStyle="1" w:styleId="Bodytext50">
    <w:name w:val="Body text (5)"/>
    <w:basedOn w:val="Normal"/>
    <w:link w:val="Bodytext5"/>
    <w:rsid w:val="0041450C"/>
    <w:pPr>
      <w:widowControl w:val="0"/>
      <w:shd w:val="clear" w:color="auto" w:fill="FFFFFF"/>
      <w:spacing w:after="120" w:line="240" w:lineRule="atLeast"/>
      <w:ind w:firstLine="560"/>
      <w:jc w:val="both"/>
    </w:pPr>
    <w:rPr>
      <w:rFonts w:ascii="Times New Roman" w:hAnsi="Times New Roman" w:cs="Times New Roman"/>
      <w:spacing w:val="-2"/>
      <w:sz w:val="25"/>
      <w:szCs w:val="25"/>
    </w:rPr>
  </w:style>
  <w:style w:type="paragraph" w:customStyle="1" w:styleId="Bodytext60">
    <w:name w:val="Body text (6)"/>
    <w:basedOn w:val="Normal"/>
    <w:link w:val="Bodytext6"/>
    <w:rsid w:val="0041450C"/>
    <w:pPr>
      <w:widowControl w:val="0"/>
      <w:shd w:val="clear" w:color="auto" w:fill="FFFFFF"/>
      <w:spacing w:after="120" w:line="240" w:lineRule="atLeast"/>
      <w:jc w:val="both"/>
    </w:pPr>
    <w:rPr>
      <w:rFonts w:ascii="Times New Roman" w:hAnsi="Times New Roman" w:cs="Times New Roman"/>
      <w:b/>
      <w:bCs/>
      <w:spacing w:val="5"/>
      <w:sz w:val="25"/>
      <w:szCs w:val="25"/>
    </w:rPr>
  </w:style>
  <w:style w:type="paragraph" w:customStyle="1" w:styleId="Bodytext70">
    <w:name w:val="Body text (7)"/>
    <w:basedOn w:val="Normal"/>
    <w:link w:val="Bodytext7"/>
    <w:rsid w:val="0041450C"/>
    <w:pPr>
      <w:widowControl w:val="0"/>
      <w:shd w:val="clear" w:color="auto" w:fill="FFFFFF"/>
      <w:spacing w:after="0" w:line="240" w:lineRule="atLeast"/>
    </w:pPr>
    <w:rPr>
      <w:rFonts w:ascii="Arial Narrow" w:hAnsi="Arial Narrow" w:cs="Arial Narrow"/>
      <w:i/>
      <w:iCs/>
      <w:spacing w:val="-9"/>
      <w:sz w:val="8"/>
      <w:szCs w:val="8"/>
    </w:rPr>
  </w:style>
  <w:style w:type="paragraph" w:customStyle="1" w:styleId="Heading40">
    <w:name w:val="Heading #4"/>
    <w:basedOn w:val="Normal"/>
    <w:link w:val="Heading4"/>
    <w:rsid w:val="0041450C"/>
    <w:pPr>
      <w:widowControl w:val="0"/>
      <w:shd w:val="clear" w:color="auto" w:fill="FFFFFF"/>
      <w:spacing w:before="480" w:after="120" w:line="240" w:lineRule="atLeast"/>
      <w:outlineLvl w:val="3"/>
    </w:pPr>
    <w:rPr>
      <w:rFonts w:ascii="Times New Roman" w:hAnsi="Times New Roman" w:cs="Times New Roman"/>
      <w:b/>
      <w:bCs/>
      <w:spacing w:val="5"/>
      <w:sz w:val="25"/>
      <w:szCs w:val="25"/>
    </w:rPr>
  </w:style>
  <w:style w:type="paragraph" w:customStyle="1" w:styleId="Bodytext80">
    <w:name w:val="Body text (8)"/>
    <w:basedOn w:val="Normal"/>
    <w:link w:val="Bodytext8"/>
    <w:rsid w:val="0041450C"/>
    <w:pPr>
      <w:widowControl w:val="0"/>
      <w:shd w:val="clear" w:color="auto" w:fill="FFFFFF"/>
      <w:spacing w:after="120" w:line="240" w:lineRule="atLeast"/>
      <w:jc w:val="both"/>
    </w:pPr>
    <w:rPr>
      <w:rFonts w:ascii="MS Reference Sans Serif" w:hAnsi="MS Reference Sans Serif" w:cs="MS Reference Sans Serif"/>
      <w:sz w:val="8"/>
      <w:szCs w:val="8"/>
    </w:rPr>
  </w:style>
  <w:style w:type="paragraph" w:customStyle="1" w:styleId="Bodytext90">
    <w:name w:val="Body text (9)"/>
    <w:basedOn w:val="Normal"/>
    <w:link w:val="Bodytext9"/>
    <w:rsid w:val="0041450C"/>
    <w:pPr>
      <w:widowControl w:val="0"/>
      <w:shd w:val="clear" w:color="auto" w:fill="FFFFFF"/>
      <w:spacing w:after="0" w:line="250" w:lineRule="exact"/>
      <w:jc w:val="both"/>
    </w:pPr>
    <w:rPr>
      <w:rFonts w:ascii="Times New Roman" w:hAnsi="Times New Roman" w:cs="Times New Roman"/>
      <w:spacing w:val="1"/>
      <w:sz w:val="20"/>
      <w:szCs w:val="20"/>
    </w:rPr>
  </w:style>
  <w:style w:type="paragraph" w:customStyle="1" w:styleId="Bodytext101">
    <w:name w:val="Body text (10)"/>
    <w:basedOn w:val="Normal"/>
    <w:link w:val="Bodytext100"/>
    <w:rsid w:val="0041450C"/>
    <w:pPr>
      <w:widowControl w:val="0"/>
      <w:shd w:val="clear" w:color="auto" w:fill="FFFFFF"/>
      <w:spacing w:before="120" w:after="240" w:line="293" w:lineRule="exact"/>
      <w:jc w:val="both"/>
    </w:pPr>
    <w:rPr>
      <w:rFonts w:ascii="Times New Roman" w:hAnsi="Times New Roman" w:cs="Times New Roman"/>
      <w:b/>
      <w:bCs/>
      <w:i/>
      <w:iCs/>
      <w:sz w:val="20"/>
      <w:szCs w:val="20"/>
    </w:rPr>
  </w:style>
  <w:style w:type="paragraph" w:customStyle="1" w:styleId="Bodytext110">
    <w:name w:val="Body text (11)"/>
    <w:basedOn w:val="Normal"/>
    <w:link w:val="Bodytext11"/>
    <w:rsid w:val="0041450C"/>
    <w:pPr>
      <w:widowControl w:val="0"/>
      <w:shd w:val="clear" w:color="auto" w:fill="FFFFFF"/>
      <w:spacing w:after="60" w:line="240" w:lineRule="atLeast"/>
      <w:jc w:val="both"/>
    </w:pPr>
    <w:rPr>
      <w:rFonts w:ascii="Times New Roman" w:hAnsi="Times New Roman" w:cs="Times New Roman"/>
      <w:b/>
      <w:bCs/>
      <w:spacing w:val="-2"/>
      <w:sz w:val="20"/>
      <w:szCs w:val="20"/>
    </w:rPr>
  </w:style>
  <w:style w:type="paragraph" w:customStyle="1" w:styleId="Bodytext120">
    <w:name w:val="Body text (12)"/>
    <w:basedOn w:val="Normal"/>
    <w:link w:val="Bodytext12"/>
    <w:rsid w:val="0041450C"/>
    <w:pPr>
      <w:widowControl w:val="0"/>
      <w:shd w:val="clear" w:color="auto" w:fill="FFFFFF"/>
      <w:spacing w:before="60" w:after="60" w:line="240" w:lineRule="atLeast"/>
      <w:jc w:val="both"/>
    </w:pPr>
    <w:rPr>
      <w:rFonts w:ascii="Times New Roman" w:hAnsi="Times New Roman" w:cs="Times New Roman"/>
      <w:spacing w:val="2"/>
      <w:sz w:val="16"/>
      <w:szCs w:val="16"/>
    </w:rPr>
  </w:style>
  <w:style w:type="paragraph" w:customStyle="1" w:styleId="Bodytext130">
    <w:name w:val="Body text (13)"/>
    <w:basedOn w:val="Normal"/>
    <w:link w:val="Bodytext13"/>
    <w:rsid w:val="0041450C"/>
    <w:pPr>
      <w:widowControl w:val="0"/>
      <w:shd w:val="clear" w:color="auto" w:fill="FFFFFF"/>
      <w:spacing w:before="120" w:after="300" w:line="240" w:lineRule="atLeast"/>
      <w:jc w:val="both"/>
    </w:pPr>
    <w:rPr>
      <w:rFonts w:ascii="Times New Roman" w:hAnsi="Times New Roman" w:cs="Times New Roman"/>
      <w:b/>
      <w:bCs/>
      <w:spacing w:val="1"/>
      <w:sz w:val="17"/>
      <w:szCs w:val="17"/>
    </w:rPr>
  </w:style>
  <w:style w:type="paragraph" w:customStyle="1" w:styleId="Bodytext140">
    <w:name w:val="Body text (14)"/>
    <w:basedOn w:val="Normal"/>
    <w:link w:val="Bodytext14"/>
    <w:rsid w:val="0041450C"/>
    <w:pPr>
      <w:widowControl w:val="0"/>
      <w:shd w:val="clear" w:color="auto" w:fill="FFFFFF"/>
      <w:spacing w:before="120" w:after="0" w:line="264" w:lineRule="exact"/>
      <w:jc w:val="both"/>
    </w:pPr>
    <w:rPr>
      <w:rFonts w:ascii="Times New Roman" w:hAnsi="Times New Roman" w:cs="Times New Roman"/>
      <w:spacing w:val="4"/>
      <w:sz w:val="18"/>
      <w:szCs w:val="18"/>
    </w:rPr>
  </w:style>
  <w:style w:type="paragraph" w:customStyle="1" w:styleId="Heading20">
    <w:name w:val="Heading #2"/>
    <w:basedOn w:val="Normal"/>
    <w:link w:val="Heading2"/>
    <w:rsid w:val="0041450C"/>
    <w:pPr>
      <w:widowControl w:val="0"/>
      <w:shd w:val="clear" w:color="auto" w:fill="FFFFFF"/>
      <w:spacing w:after="0" w:line="240" w:lineRule="atLeast"/>
      <w:jc w:val="right"/>
      <w:outlineLvl w:val="1"/>
    </w:pPr>
    <w:rPr>
      <w:rFonts w:ascii="Times New Roman" w:hAnsi="Times New Roman" w:cs="Times New Roman"/>
      <w:i/>
      <w:iCs/>
      <w:spacing w:val="-12"/>
      <w:sz w:val="25"/>
      <w:szCs w:val="25"/>
    </w:rPr>
  </w:style>
  <w:style w:type="paragraph" w:customStyle="1" w:styleId="Heading30">
    <w:name w:val="Heading #3"/>
    <w:basedOn w:val="Normal"/>
    <w:link w:val="Heading3"/>
    <w:rsid w:val="0041450C"/>
    <w:pPr>
      <w:widowControl w:val="0"/>
      <w:shd w:val="clear" w:color="auto" w:fill="FFFFFF"/>
      <w:spacing w:after="0" w:line="240" w:lineRule="atLeast"/>
      <w:jc w:val="right"/>
      <w:outlineLvl w:val="2"/>
    </w:pPr>
    <w:rPr>
      <w:rFonts w:ascii="Arial" w:hAnsi="Arial" w:cs="Arial"/>
      <w:b/>
      <w:bCs/>
      <w:i/>
      <w:iCs/>
      <w:spacing w:val="-58"/>
      <w:sz w:val="29"/>
      <w:szCs w:val="29"/>
    </w:rPr>
  </w:style>
  <w:style w:type="paragraph" w:customStyle="1" w:styleId="Tablecaption20">
    <w:name w:val="Table caption (2)"/>
    <w:basedOn w:val="Normal"/>
    <w:link w:val="Tablecaption2"/>
    <w:rsid w:val="0041450C"/>
    <w:pPr>
      <w:widowControl w:val="0"/>
      <w:shd w:val="clear" w:color="auto" w:fill="FFFFFF"/>
      <w:spacing w:after="0" w:line="240" w:lineRule="atLeast"/>
    </w:pPr>
    <w:rPr>
      <w:rFonts w:ascii="Times New Roman" w:hAnsi="Times New Roman" w:cs="Times New Roman"/>
      <w:i/>
      <w:iCs/>
      <w:spacing w:val="-12"/>
      <w:sz w:val="25"/>
      <w:szCs w:val="25"/>
    </w:rPr>
  </w:style>
  <w:style w:type="paragraph" w:customStyle="1" w:styleId="Tablecaption30">
    <w:name w:val="Table caption (3)"/>
    <w:basedOn w:val="Normal"/>
    <w:link w:val="Tablecaption3"/>
    <w:rsid w:val="0041450C"/>
    <w:pPr>
      <w:widowControl w:val="0"/>
      <w:shd w:val="clear" w:color="auto" w:fill="FFFFFF"/>
      <w:spacing w:after="0" w:line="240" w:lineRule="atLeast"/>
    </w:pPr>
    <w:rPr>
      <w:rFonts w:ascii="Times New Roman" w:hAnsi="Times New Roman" w:cs="Times New Roman"/>
      <w:i/>
      <w:iCs/>
      <w:spacing w:val="-4"/>
      <w:sz w:val="17"/>
      <w:szCs w:val="17"/>
    </w:rPr>
  </w:style>
  <w:style w:type="paragraph" w:customStyle="1" w:styleId="Bodytext150">
    <w:name w:val="Body text (15)"/>
    <w:basedOn w:val="Normal"/>
    <w:link w:val="Bodytext15"/>
    <w:rsid w:val="0041450C"/>
    <w:pPr>
      <w:widowControl w:val="0"/>
      <w:shd w:val="clear" w:color="auto" w:fill="FFFFFF"/>
      <w:spacing w:after="0" w:line="250" w:lineRule="exact"/>
    </w:pPr>
    <w:rPr>
      <w:rFonts w:ascii="Times New Roman" w:hAnsi="Times New Roman" w:cs="Times New Roman"/>
      <w:i/>
      <w:iCs/>
      <w:spacing w:val="-4"/>
      <w:sz w:val="17"/>
      <w:szCs w:val="17"/>
    </w:rPr>
  </w:style>
  <w:style w:type="paragraph" w:customStyle="1" w:styleId="Bodytext160">
    <w:name w:val="Body text (16)"/>
    <w:basedOn w:val="Normal"/>
    <w:link w:val="Bodytext16"/>
    <w:rsid w:val="0041450C"/>
    <w:pPr>
      <w:widowControl w:val="0"/>
      <w:shd w:val="clear" w:color="auto" w:fill="FFFFFF"/>
      <w:spacing w:after="0" w:line="240" w:lineRule="atLeast"/>
    </w:pPr>
    <w:rPr>
      <w:rFonts w:ascii="Times New Roman" w:hAnsi="Times New Roman" w:cs="Times New Roman"/>
      <w:spacing w:val="3"/>
      <w:sz w:val="18"/>
      <w:szCs w:val="18"/>
    </w:rPr>
  </w:style>
  <w:style w:type="paragraph" w:customStyle="1" w:styleId="Heading10">
    <w:name w:val="Heading #1"/>
    <w:basedOn w:val="Normal"/>
    <w:link w:val="Heading1"/>
    <w:rsid w:val="0041450C"/>
    <w:pPr>
      <w:widowControl w:val="0"/>
      <w:shd w:val="clear" w:color="auto" w:fill="FFFFFF"/>
      <w:spacing w:after="0" w:line="240" w:lineRule="atLeast"/>
      <w:jc w:val="right"/>
      <w:outlineLvl w:val="0"/>
    </w:pPr>
    <w:rPr>
      <w:rFonts w:ascii="Times New Roman" w:hAnsi="Times New Roman" w:cs="Times New Roman"/>
      <w:i/>
      <w:iCs/>
      <w:spacing w:val="-12"/>
      <w:sz w:val="25"/>
      <w:szCs w:val="25"/>
    </w:rPr>
  </w:style>
  <w:style w:type="paragraph" w:customStyle="1" w:styleId="Tablecaption0">
    <w:name w:val="Table caption"/>
    <w:basedOn w:val="Normal"/>
    <w:link w:val="Tablecaption"/>
    <w:rsid w:val="0041450C"/>
    <w:pPr>
      <w:widowControl w:val="0"/>
      <w:shd w:val="clear" w:color="auto" w:fill="FFFFFF"/>
      <w:spacing w:after="0" w:line="245" w:lineRule="exact"/>
      <w:jc w:val="both"/>
    </w:pPr>
    <w:rPr>
      <w:rFonts w:ascii="Times New Roman" w:hAnsi="Times New Roman" w:cs="Times New Roman"/>
      <w:i/>
      <w:iCs/>
      <w:spacing w:val="-6"/>
      <w:sz w:val="18"/>
      <w:szCs w:val="18"/>
    </w:rPr>
  </w:style>
  <w:style w:type="paragraph" w:customStyle="1" w:styleId="Bodytext170">
    <w:name w:val="Body text (17)"/>
    <w:basedOn w:val="Normal"/>
    <w:link w:val="Bodytext17"/>
    <w:rsid w:val="0041450C"/>
    <w:pPr>
      <w:widowControl w:val="0"/>
      <w:shd w:val="clear" w:color="auto" w:fill="FFFFFF"/>
      <w:spacing w:before="180" w:after="0" w:line="245" w:lineRule="exact"/>
    </w:pPr>
    <w:rPr>
      <w:rFonts w:ascii="Times New Roman" w:hAnsi="Times New Roman" w:cs="Times New Roman"/>
      <w:b/>
      <w:bCs/>
      <w:spacing w:val="9"/>
      <w:sz w:val="16"/>
      <w:szCs w:val="16"/>
    </w:rPr>
  </w:style>
  <w:style w:type="paragraph" w:customStyle="1" w:styleId="Bodytext180">
    <w:name w:val="Body text (18)"/>
    <w:basedOn w:val="Normal"/>
    <w:link w:val="Bodytext18"/>
    <w:rsid w:val="0041450C"/>
    <w:pPr>
      <w:widowControl w:val="0"/>
      <w:shd w:val="clear" w:color="auto" w:fill="FFFFFF"/>
      <w:spacing w:after="0" w:line="240" w:lineRule="atLeast"/>
      <w:jc w:val="both"/>
    </w:pPr>
    <w:rPr>
      <w:rFonts w:ascii="Times New Roman" w:hAnsi="Times New Roman" w:cs="Times New Roman"/>
      <w:i/>
      <w:iCs/>
      <w:spacing w:val="-4"/>
      <w:sz w:val="17"/>
      <w:szCs w:val="17"/>
    </w:rPr>
  </w:style>
  <w:style w:type="paragraph" w:customStyle="1" w:styleId="Bodytext190">
    <w:name w:val="Body text (19)"/>
    <w:basedOn w:val="Normal"/>
    <w:link w:val="Bodytext19"/>
    <w:rsid w:val="0041450C"/>
    <w:pPr>
      <w:widowControl w:val="0"/>
      <w:shd w:val="clear" w:color="auto" w:fill="FFFFFF"/>
      <w:spacing w:before="180" w:after="0" w:line="250" w:lineRule="exact"/>
    </w:pPr>
    <w:rPr>
      <w:rFonts w:ascii="Times New Roman" w:hAnsi="Times New Roman" w:cs="Times New Roman"/>
      <w:i/>
      <w:iCs/>
      <w:spacing w:val="-6"/>
      <w:sz w:val="18"/>
      <w:szCs w:val="18"/>
    </w:rPr>
  </w:style>
  <w:style w:type="paragraph" w:customStyle="1" w:styleId="Headerorfooter40">
    <w:name w:val="Header or footer (4)"/>
    <w:basedOn w:val="Normal"/>
    <w:link w:val="Headerorfooter4"/>
    <w:rsid w:val="0041450C"/>
    <w:pPr>
      <w:widowControl w:val="0"/>
      <w:shd w:val="clear" w:color="auto" w:fill="FFFFFF"/>
      <w:spacing w:before="420" w:after="0" w:line="240" w:lineRule="atLeast"/>
      <w:jc w:val="center"/>
    </w:pPr>
    <w:rPr>
      <w:rFonts w:ascii="Times New Roman" w:hAnsi="Times New Roman" w:cs="Times New Roman"/>
      <w:b/>
      <w:bCs/>
      <w:sz w:val="17"/>
      <w:szCs w:val="17"/>
    </w:rPr>
  </w:style>
  <w:style w:type="paragraph" w:customStyle="1" w:styleId="Tablecaption40">
    <w:name w:val="Table caption (4)"/>
    <w:basedOn w:val="Normal"/>
    <w:link w:val="Tablecaption4"/>
    <w:rsid w:val="0041450C"/>
    <w:pPr>
      <w:widowControl w:val="0"/>
      <w:shd w:val="clear" w:color="auto" w:fill="FFFFFF"/>
      <w:spacing w:after="120" w:line="240" w:lineRule="atLeast"/>
    </w:pPr>
    <w:rPr>
      <w:rFonts w:ascii="Times New Roman" w:hAnsi="Times New Roman" w:cs="Times New Roman"/>
      <w:b/>
      <w:bCs/>
      <w:spacing w:val="-3"/>
      <w:sz w:val="20"/>
      <w:szCs w:val="20"/>
    </w:rPr>
  </w:style>
  <w:style w:type="paragraph" w:customStyle="1" w:styleId="Tablecaption50">
    <w:name w:val="Table caption (5)"/>
    <w:basedOn w:val="Normal"/>
    <w:link w:val="Tablecaption5"/>
    <w:rsid w:val="0041450C"/>
    <w:pPr>
      <w:widowControl w:val="0"/>
      <w:shd w:val="clear" w:color="auto" w:fill="FFFFFF"/>
      <w:spacing w:before="120" w:after="0" w:line="240" w:lineRule="atLeast"/>
    </w:pPr>
    <w:rPr>
      <w:rFonts w:ascii="Times New Roman" w:hAnsi="Times New Roman" w:cs="Times New Roman"/>
      <w:sz w:val="18"/>
      <w:szCs w:val="18"/>
    </w:rPr>
  </w:style>
  <w:style w:type="paragraph" w:customStyle="1" w:styleId="Bodytext201">
    <w:name w:val="Body text (20)"/>
    <w:basedOn w:val="Normal"/>
    <w:link w:val="Bodytext200"/>
    <w:rsid w:val="0041450C"/>
    <w:pPr>
      <w:widowControl w:val="0"/>
      <w:shd w:val="clear" w:color="auto" w:fill="FFFFFF"/>
      <w:spacing w:after="0" w:line="240" w:lineRule="atLeast"/>
      <w:jc w:val="both"/>
    </w:pPr>
    <w:rPr>
      <w:rFonts w:ascii="Times New Roman" w:hAnsi="Times New Roman" w:cs="Times New Roman"/>
      <w:sz w:val="15"/>
      <w:szCs w:val="15"/>
    </w:rPr>
  </w:style>
  <w:style w:type="paragraph" w:customStyle="1" w:styleId="Bodytext210">
    <w:name w:val="Body text (21)"/>
    <w:basedOn w:val="Normal"/>
    <w:link w:val="Bodytext21"/>
    <w:rsid w:val="0041450C"/>
    <w:pPr>
      <w:widowControl w:val="0"/>
      <w:shd w:val="clear" w:color="auto" w:fill="FFFFFF"/>
      <w:spacing w:after="0" w:line="240" w:lineRule="atLeast"/>
      <w:jc w:val="both"/>
    </w:pPr>
    <w:rPr>
      <w:rFonts w:ascii="Times New Roman" w:hAnsi="Times New Roman" w:cs="Times New Roman"/>
      <w:spacing w:val="-8"/>
      <w:sz w:val="12"/>
      <w:szCs w:val="12"/>
    </w:rPr>
  </w:style>
  <w:style w:type="paragraph" w:customStyle="1" w:styleId="Bodytext220">
    <w:name w:val="Body text (22)"/>
    <w:basedOn w:val="Normal"/>
    <w:link w:val="Bodytext22"/>
    <w:rsid w:val="0041450C"/>
    <w:pPr>
      <w:widowControl w:val="0"/>
      <w:shd w:val="clear" w:color="auto" w:fill="FFFFFF"/>
      <w:spacing w:after="0" w:line="221" w:lineRule="exact"/>
      <w:jc w:val="both"/>
    </w:pPr>
    <w:rPr>
      <w:rFonts w:ascii="Times New Roman" w:hAnsi="Times New Roman" w:cs="Times New Roman"/>
      <w:spacing w:val="1"/>
      <w:sz w:val="11"/>
      <w:szCs w:val="11"/>
    </w:rPr>
  </w:style>
  <w:style w:type="paragraph" w:customStyle="1" w:styleId="Bodytext230">
    <w:name w:val="Body text (23)"/>
    <w:basedOn w:val="Normal"/>
    <w:link w:val="Bodytext23"/>
    <w:rsid w:val="0041450C"/>
    <w:pPr>
      <w:widowControl w:val="0"/>
      <w:shd w:val="clear" w:color="auto" w:fill="FFFFFF"/>
      <w:spacing w:after="300" w:line="221" w:lineRule="exact"/>
      <w:jc w:val="both"/>
    </w:pPr>
    <w:rPr>
      <w:rFonts w:ascii="Times New Roman" w:hAnsi="Times New Roman" w:cs="Times New Roman"/>
      <w:spacing w:val="-4"/>
      <w:sz w:val="12"/>
      <w:szCs w:val="12"/>
    </w:rPr>
  </w:style>
  <w:style w:type="paragraph" w:customStyle="1" w:styleId="Bodytext240">
    <w:name w:val="Body text (24)"/>
    <w:basedOn w:val="Normal"/>
    <w:link w:val="Bodytext24"/>
    <w:rsid w:val="0041450C"/>
    <w:pPr>
      <w:widowControl w:val="0"/>
      <w:shd w:val="clear" w:color="auto" w:fill="FFFFFF"/>
      <w:spacing w:after="0" w:line="240" w:lineRule="atLeast"/>
      <w:jc w:val="right"/>
    </w:pPr>
    <w:rPr>
      <w:rFonts w:ascii="Times New Roman" w:hAnsi="Times New Roman" w:cs="Times New Roman"/>
      <w:i/>
      <w:iCs/>
      <w:spacing w:val="-40"/>
      <w:sz w:val="20"/>
      <w:szCs w:val="20"/>
    </w:rPr>
  </w:style>
  <w:style w:type="paragraph" w:customStyle="1" w:styleId="Bodytext260">
    <w:name w:val="Body text (26)"/>
    <w:basedOn w:val="Normal"/>
    <w:link w:val="Bodytext26"/>
    <w:rsid w:val="0041450C"/>
    <w:pPr>
      <w:widowControl w:val="0"/>
      <w:shd w:val="clear" w:color="auto" w:fill="FFFFFF"/>
      <w:spacing w:after="0" w:line="168" w:lineRule="exact"/>
      <w:ind w:hanging="1300"/>
    </w:pPr>
    <w:rPr>
      <w:rFonts w:ascii="Times New Roman" w:hAnsi="Times New Roman" w:cs="Times New Roman"/>
      <w:i/>
      <w:iCs/>
      <w:spacing w:val="-8"/>
      <w:sz w:val="12"/>
      <w:szCs w:val="12"/>
    </w:rPr>
  </w:style>
  <w:style w:type="paragraph" w:customStyle="1" w:styleId="Bodytext250">
    <w:name w:val="Body text (25)"/>
    <w:basedOn w:val="Normal"/>
    <w:link w:val="Bodytext25"/>
    <w:rsid w:val="0041450C"/>
    <w:pPr>
      <w:widowControl w:val="0"/>
      <w:shd w:val="clear" w:color="auto" w:fill="FFFFFF"/>
      <w:spacing w:after="0" w:line="240" w:lineRule="atLeast"/>
    </w:pPr>
    <w:rPr>
      <w:rFonts w:ascii="Times New Roman" w:hAnsi="Times New Roman" w:cs="Times New Roman"/>
      <w:b/>
      <w:bCs/>
      <w:i/>
      <w:iCs/>
      <w:spacing w:val="-34"/>
      <w:sz w:val="21"/>
      <w:szCs w:val="21"/>
    </w:rPr>
  </w:style>
  <w:style w:type="paragraph" w:customStyle="1" w:styleId="Bodytext270">
    <w:name w:val="Body text (27)"/>
    <w:basedOn w:val="Normal"/>
    <w:link w:val="Bodytext27"/>
    <w:rsid w:val="0041450C"/>
    <w:pPr>
      <w:widowControl w:val="0"/>
      <w:shd w:val="clear" w:color="auto" w:fill="FFFFFF"/>
      <w:spacing w:after="0" w:line="240" w:lineRule="atLeast"/>
    </w:pPr>
    <w:rPr>
      <w:rFonts w:ascii="Times New Roman" w:hAnsi="Times New Roman" w:cs="Times New Roman"/>
      <w:sz w:val="14"/>
      <w:szCs w:val="14"/>
    </w:rPr>
  </w:style>
  <w:style w:type="paragraph" w:customStyle="1" w:styleId="Bodytext280">
    <w:name w:val="Body text (28)"/>
    <w:basedOn w:val="Normal"/>
    <w:link w:val="Bodytext28"/>
    <w:rsid w:val="0041450C"/>
    <w:pPr>
      <w:widowControl w:val="0"/>
      <w:shd w:val="clear" w:color="auto" w:fill="FFFFFF"/>
      <w:spacing w:after="0" w:line="240" w:lineRule="exact"/>
      <w:jc w:val="both"/>
    </w:pPr>
    <w:rPr>
      <w:rFonts w:ascii="Times New Roman" w:hAnsi="Times New Roman" w:cs="Times New Roman"/>
      <w:spacing w:val="-4"/>
      <w:sz w:val="17"/>
      <w:szCs w:val="17"/>
    </w:rPr>
  </w:style>
  <w:style w:type="paragraph" w:customStyle="1" w:styleId="Bodytext290">
    <w:name w:val="Body text (29)"/>
    <w:basedOn w:val="Normal"/>
    <w:link w:val="Bodytext29"/>
    <w:rsid w:val="0041450C"/>
    <w:pPr>
      <w:widowControl w:val="0"/>
      <w:shd w:val="clear" w:color="auto" w:fill="FFFFFF"/>
      <w:spacing w:after="420" w:line="302" w:lineRule="exact"/>
      <w:jc w:val="center"/>
    </w:pPr>
    <w:rPr>
      <w:rFonts w:ascii="Times New Roman" w:hAnsi="Times New Roman" w:cs="Times New Roman"/>
      <w:b/>
      <w:bCs/>
      <w:i/>
      <w:iCs/>
      <w:sz w:val="25"/>
      <w:szCs w:val="25"/>
    </w:rPr>
  </w:style>
  <w:style w:type="paragraph" w:customStyle="1" w:styleId="Bodytext301">
    <w:name w:val="Body text (30)"/>
    <w:basedOn w:val="Normal"/>
    <w:link w:val="Bodytext300"/>
    <w:rsid w:val="0041450C"/>
    <w:pPr>
      <w:widowControl w:val="0"/>
      <w:shd w:val="clear" w:color="auto" w:fill="FFFFFF"/>
      <w:spacing w:after="0" w:line="298" w:lineRule="exact"/>
      <w:jc w:val="both"/>
    </w:pPr>
    <w:rPr>
      <w:rFonts w:ascii="Times New Roman" w:hAnsi="Times New Roman" w:cs="Times New Roman"/>
      <w:b/>
      <w:bCs/>
      <w:spacing w:val="-3"/>
    </w:rPr>
  </w:style>
  <w:style w:type="paragraph" w:customStyle="1" w:styleId="Bodytext310">
    <w:name w:val="Body text (31)"/>
    <w:basedOn w:val="Normal"/>
    <w:link w:val="Bodytext31"/>
    <w:rsid w:val="0041450C"/>
    <w:pPr>
      <w:widowControl w:val="0"/>
      <w:shd w:val="clear" w:color="auto" w:fill="FFFFFF"/>
      <w:spacing w:before="120" w:after="0" w:line="278" w:lineRule="exact"/>
      <w:jc w:val="both"/>
    </w:pPr>
    <w:rPr>
      <w:rFonts w:ascii="Times New Roman" w:hAnsi="Times New Roman" w:cs="Times New Roman"/>
      <w:b/>
      <w:bCs/>
      <w:spacing w:val="-7"/>
    </w:rPr>
  </w:style>
  <w:style w:type="paragraph" w:customStyle="1" w:styleId="Bodytext320">
    <w:name w:val="Body text (32)"/>
    <w:basedOn w:val="Normal"/>
    <w:link w:val="Bodytext32"/>
    <w:rsid w:val="0041450C"/>
    <w:pPr>
      <w:widowControl w:val="0"/>
      <w:shd w:val="clear" w:color="auto" w:fill="FFFFFF"/>
      <w:spacing w:after="0" w:line="278" w:lineRule="exact"/>
      <w:jc w:val="both"/>
    </w:pPr>
    <w:rPr>
      <w:rFonts w:ascii="Times New Roman" w:hAnsi="Times New Roman" w:cs="Times New Roman"/>
      <w:b/>
      <w:bCs/>
      <w:spacing w:val="-6"/>
      <w:sz w:val="21"/>
      <w:szCs w:val="21"/>
    </w:rPr>
  </w:style>
  <w:style w:type="paragraph" w:customStyle="1" w:styleId="Bodytext330">
    <w:name w:val="Body text (33)"/>
    <w:basedOn w:val="Normal"/>
    <w:link w:val="Bodytext33"/>
    <w:rsid w:val="0041450C"/>
    <w:pPr>
      <w:widowControl w:val="0"/>
      <w:shd w:val="clear" w:color="auto" w:fill="FFFFFF"/>
      <w:spacing w:after="0" w:line="240" w:lineRule="atLeast"/>
    </w:pPr>
    <w:rPr>
      <w:rFonts w:ascii="Times New Roman" w:hAnsi="Times New Roman" w:cs="Times New Roman"/>
      <w:b/>
      <w:bCs/>
      <w:i/>
      <w:iCs/>
      <w:spacing w:val="-29"/>
      <w:sz w:val="35"/>
      <w:szCs w:val="35"/>
    </w:rPr>
  </w:style>
  <w:style w:type="paragraph" w:customStyle="1" w:styleId="Heading420">
    <w:name w:val="Heading #4 (2)"/>
    <w:basedOn w:val="Normal"/>
    <w:link w:val="Heading42"/>
    <w:rsid w:val="0041450C"/>
    <w:pPr>
      <w:widowControl w:val="0"/>
      <w:shd w:val="clear" w:color="auto" w:fill="FFFFFF"/>
      <w:spacing w:after="0" w:line="394" w:lineRule="exact"/>
      <w:ind w:firstLine="580"/>
      <w:jc w:val="both"/>
      <w:outlineLvl w:val="3"/>
    </w:pPr>
    <w:rPr>
      <w:rFonts w:ascii="Times New Roman" w:hAnsi="Times New Roman" w:cs="Times New Roman"/>
      <w:spacing w:val="-3"/>
      <w:sz w:val="25"/>
      <w:szCs w:val="25"/>
    </w:rPr>
  </w:style>
  <w:style w:type="paragraph" w:customStyle="1" w:styleId="Heading50">
    <w:name w:val="Heading #5"/>
    <w:basedOn w:val="Normal"/>
    <w:link w:val="Heading5"/>
    <w:rsid w:val="0041450C"/>
    <w:pPr>
      <w:widowControl w:val="0"/>
      <w:shd w:val="clear" w:color="auto" w:fill="FFFFFF"/>
      <w:spacing w:before="120" w:after="120" w:line="240" w:lineRule="atLeast"/>
      <w:ind w:firstLine="580"/>
      <w:jc w:val="both"/>
      <w:outlineLvl w:val="4"/>
    </w:pPr>
    <w:rPr>
      <w:rFonts w:ascii="Times New Roman" w:hAnsi="Times New Roman" w:cs="Times New Roman"/>
      <w:b/>
      <w:bCs/>
      <w:i/>
      <w:iCs/>
      <w:sz w:val="25"/>
      <w:szCs w:val="25"/>
    </w:rPr>
  </w:style>
  <w:style w:type="paragraph" w:customStyle="1" w:styleId="Bodytext341">
    <w:name w:val="Body text (34)1"/>
    <w:basedOn w:val="Normal"/>
    <w:link w:val="Bodytext34"/>
    <w:rsid w:val="0041450C"/>
    <w:pPr>
      <w:widowControl w:val="0"/>
      <w:shd w:val="clear" w:color="auto" w:fill="FFFFFF"/>
      <w:spacing w:after="0" w:line="394" w:lineRule="exact"/>
      <w:ind w:firstLine="560"/>
      <w:jc w:val="both"/>
    </w:pPr>
    <w:rPr>
      <w:rFonts w:ascii="Times New Roman" w:hAnsi="Times New Roman" w:cs="Times New Roman"/>
      <w:spacing w:val="-3"/>
      <w:sz w:val="25"/>
      <w:szCs w:val="25"/>
    </w:rPr>
  </w:style>
  <w:style w:type="paragraph" w:customStyle="1" w:styleId="Heading320">
    <w:name w:val="Heading #3 (2)"/>
    <w:basedOn w:val="Normal"/>
    <w:link w:val="Heading32"/>
    <w:rsid w:val="0041450C"/>
    <w:pPr>
      <w:widowControl w:val="0"/>
      <w:shd w:val="clear" w:color="auto" w:fill="FFFFFF"/>
      <w:spacing w:after="0" w:line="389" w:lineRule="exact"/>
      <w:ind w:firstLine="600"/>
      <w:jc w:val="both"/>
      <w:outlineLvl w:val="2"/>
    </w:pPr>
    <w:rPr>
      <w:rFonts w:ascii="Times New Roman" w:hAnsi="Times New Roman" w:cs="Times New Roman"/>
      <w:b/>
      <w:bCs/>
      <w:spacing w:val="-7"/>
      <w:sz w:val="27"/>
      <w:szCs w:val="27"/>
    </w:rPr>
  </w:style>
  <w:style w:type="paragraph" w:customStyle="1" w:styleId="Bodytext350">
    <w:name w:val="Body text (35)"/>
    <w:basedOn w:val="Normal"/>
    <w:link w:val="Bodytext35"/>
    <w:rsid w:val="0041450C"/>
    <w:pPr>
      <w:widowControl w:val="0"/>
      <w:shd w:val="clear" w:color="auto" w:fill="FFFFFF"/>
      <w:spacing w:after="0" w:line="389" w:lineRule="exact"/>
    </w:pPr>
    <w:rPr>
      <w:rFonts w:ascii="Times New Roman" w:hAnsi="Times New Roman" w:cs="Times New Roman"/>
      <w:b/>
      <w:bCs/>
      <w:spacing w:val="-7"/>
      <w:sz w:val="27"/>
      <w:szCs w:val="27"/>
    </w:rPr>
  </w:style>
  <w:style w:type="paragraph" w:customStyle="1" w:styleId="Heading70">
    <w:name w:val="Heading #7"/>
    <w:basedOn w:val="Normal"/>
    <w:link w:val="Heading7"/>
    <w:rsid w:val="0041450C"/>
    <w:pPr>
      <w:widowControl w:val="0"/>
      <w:shd w:val="clear" w:color="auto" w:fill="FFFFFF"/>
      <w:spacing w:after="0" w:line="394" w:lineRule="exact"/>
      <w:ind w:firstLine="640"/>
      <w:jc w:val="both"/>
      <w:outlineLvl w:val="6"/>
    </w:pPr>
    <w:rPr>
      <w:rFonts w:ascii="Times New Roman" w:hAnsi="Times New Roman" w:cs="Times New Roman"/>
      <w:b/>
      <w:bCs/>
      <w:spacing w:val="3"/>
      <w:sz w:val="25"/>
      <w:szCs w:val="25"/>
    </w:rPr>
  </w:style>
  <w:style w:type="paragraph" w:customStyle="1" w:styleId="Heading430">
    <w:name w:val="Heading #4 (3)"/>
    <w:basedOn w:val="Normal"/>
    <w:link w:val="Heading43"/>
    <w:rsid w:val="0041450C"/>
    <w:pPr>
      <w:widowControl w:val="0"/>
      <w:shd w:val="clear" w:color="auto" w:fill="FFFFFF"/>
      <w:spacing w:after="0" w:line="240" w:lineRule="atLeast"/>
      <w:jc w:val="both"/>
      <w:outlineLvl w:val="3"/>
    </w:pPr>
    <w:rPr>
      <w:rFonts w:ascii="Times New Roman" w:hAnsi="Times New Roman" w:cs="Times New Roman"/>
      <w:spacing w:val="-18"/>
      <w:sz w:val="38"/>
      <w:szCs w:val="38"/>
    </w:rPr>
  </w:style>
  <w:style w:type="paragraph" w:customStyle="1" w:styleId="CharCharCharCharCharCharChar">
    <w:name w:val="Char Char Char Char Char Char Char"/>
    <w:autoRedefine/>
    <w:rsid w:val="0041450C"/>
    <w:pPr>
      <w:tabs>
        <w:tab w:val="left" w:pos="1152"/>
      </w:tabs>
      <w:spacing w:before="120" w:after="120" w:line="312" w:lineRule="auto"/>
    </w:pPr>
    <w:rPr>
      <w:rFonts w:ascii="Arial" w:eastAsia="Times New Roman" w:hAnsi="Arial" w:cs="Arial"/>
      <w:sz w:val="26"/>
      <w:szCs w:val="26"/>
    </w:rPr>
  </w:style>
  <w:style w:type="character" w:customStyle="1" w:styleId="fontstyle21">
    <w:name w:val="fontstyle21"/>
    <w:rsid w:val="00F53487"/>
    <w:rPr>
      <w:rFonts w:ascii="Times New Roman" w:hAnsi="Times New Roman" w:cs="Times New Roman" w:hint="default"/>
      <w:b w:val="0"/>
      <w:bCs w:val="0"/>
      <w:i w:val="0"/>
      <w:iCs w:val="0"/>
      <w:color w:val="000000"/>
      <w:sz w:val="28"/>
      <w:szCs w:val="28"/>
    </w:rPr>
  </w:style>
  <w:style w:type="character" w:customStyle="1" w:styleId="fontstyle01">
    <w:name w:val="fontstyle01"/>
    <w:rsid w:val="00F53487"/>
    <w:rPr>
      <w:rFonts w:ascii="Times New Roman" w:hAnsi="Times New Roman" w:cs="Times New Roman" w:hint="default"/>
      <w:b w:val="0"/>
      <w:bCs w:val="0"/>
      <w:i/>
      <w:iCs/>
      <w:color w:val="000000"/>
      <w:sz w:val="28"/>
      <w:szCs w:val="28"/>
    </w:rPr>
  </w:style>
  <w:style w:type="character" w:customStyle="1" w:styleId="fontstyle31">
    <w:name w:val="fontstyle31"/>
    <w:rsid w:val="00F53487"/>
    <w:rPr>
      <w:rFonts w:ascii="Times New Roman" w:hAnsi="Times New Roman" w:cs="Times New Roman" w:hint="default"/>
      <w:b w:val="0"/>
      <w:bCs w:val="0"/>
      <w:i/>
      <w:iCs/>
      <w:color w:val="000000"/>
      <w:sz w:val="28"/>
      <w:szCs w:val="28"/>
    </w:rPr>
  </w:style>
  <w:style w:type="paragraph" w:customStyle="1" w:styleId="vn5">
    <w:name w:val="vn_5"/>
    <w:basedOn w:val="Normal"/>
    <w:rsid w:val="00F53487"/>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uiPriority w:val="99"/>
    <w:semiHidden/>
    <w:unhideWhenUsed/>
    <w:rsid w:val="00B47A07"/>
    <w:rPr>
      <w:sz w:val="16"/>
      <w:szCs w:val="16"/>
    </w:rPr>
  </w:style>
  <w:style w:type="paragraph" w:styleId="CommentText">
    <w:name w:val="annotation text"/>
    <w:basedOn w:val="Normal"/>
    <w:link w:val="CommentTextChar"/>
    <w:uiPriority w:val="99"/>
    <w:semiHidden/>
    <w:unhideWhenUsed/>
    <w:rsid w:val="00B47A0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B47A0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47A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A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113134">
      <w:bodyDiv w:val="1"/>
      <w:marLeft w:val="0"/>
      <w:marRight w:val="0"/>
      <w:marTop w:val="0"/>
      <w:marBottom w:val="0"/>
      <w:divBdr>
        <w:top w:val="none" w:sz="0" w:space="0" w:color="auto"/>
        <w:left w:val="none" w:sz="0" w:space="0" w:color="auto"/>
        <w:bottom w:val="none" w:sz="0" w:space="0" w:color="auto"/>
        <w:right w:val="none" w:sz="0" w:space="0" w:color="auto"/>
      </w:divBdr>
    </w:div>
    <w:div w:id="963996161">
      <w:bodyDiv w:val="1"/>
      <w:marLeft w:val="0"/>
      <w:marRight w:val="0"/>
      <w:marTop w:val="0"/>
      <w:marBottom w:val="0"/>
      <w:divBdr>
        <w:top w:val="none" w:sz="0" w:space="0" w:color="auto"/>
        <w:left w:val="none" w:sz="0" w:space="0" w:color="auto"/>
        <w:bottom w:val="none" w:sz="0" w:space="0" w:color="auto"/>
        <w:right w:val="none" w:sz="0" w:space="0" w:color="auto"/>
      </w:divBdr>
    </w:div>
    <w:div w:id="1274746639">
      <w:bodyDiv w:val="1"/>
      <w:marLeft w:val="0"/>
      <w:marRight w:val="0"/>
      <w:marTop w:val="0"/>
      <w:marBottom w:val="0"/>
      <w:divBdr>
        <w:top w:val="none" w:sz="0" w:space="0" w:color="auto"/>
        <w:left w:val="none" w:sz="0" w:space="0" w:color="auto"/>
        <w:bottom w:val="none" w:sz="0" w:space="0" w:color="auto"/>
        <w:right w:val="none" w:sz="0" w:space="0" w:color="auto"/>
      </w:divBdr>
    </w:div>
    <w:div w:id="1436174661">
      <w:bodyDiv w:val="1"/>
      <w:marLeft w:val="0"/>
      <w:marRight w:val="0"/>
      <w:marTop w:val="0"/>
      <w:marBottom w:val="0"/>
      <w:divBdr>
        <w:top w:val="none" w:sz="0" w:space="0" w:color="auto"/>
        <w:left w:val="none" w:sz="0" w:space="0" w:color="auto"/>
        <w:bottom w:val="none" w:sz="0" w:space="0" w:color="auto"/>
        <w:right w:val="none" w:sz="0" w:space="0" w:color="auto"/>
      </w:divBdr>
    </w:div>
    <w:div w:id="1994092242">
      <w:bodyDiv w:val="1"/>
      <w:marLeft w:val="0"/>
      <w:marRight w:val="0"/>
      <w:marTop w:val="0"/>
      <w:marBottom w:val="0"/>
      <w:divBdr>
        <w:top w:val="none" w:sz="0" w:space="0" w:color="auto"/>
        <w:left w:val="none" w:sz="0" w:space="0" w:color="auto"/>
        <w:bottom w:val="none" w:sz="0" w:space="0" w:color="auto"/>
        <w:right w:val="none" w:sz="0" w:space="0" w:color="auto"/>
      </w:divBdr>
    </w:div>
    <w:div w:id="2053994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9967B-C19D-4C1A-B1CE-6D95FA49D4D5}">
  <ds:schemaRefs>
    <ds:schemaRef ds:uri="http://schemas.microsoft.com/sharepoint/v3/contenttype/forms"/>
  </ds:schemaRefs>
</ds:datastoreItem>
</file>

<file path=customXml/itemProps2.xml><?xml version="1.0" encoding="utf-8"?>
<ds:datastoreItem xmlns:ds="http://schemas.openxmlformats.org/officeDocument/2006/customXml" ds:itemID="{DC0F718C-949B-45C7-A910-785F671981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173746-775E-4FC4-A391-E3A28A10B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7950E8E-5723-44F6-A5C0-25B56CCF8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1798</Words>
  <Characters>10253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dc:creator>
  <cp:keywords/>
  <dc:description/>
  <cp:lastModifiedBy>Administrator</cp:lastModifiedBy>
  <cp:revision>36</cp:revision>
  <cp:lastPrinted>2025-12-15T07:21:00Z</cp:lastPrinted>
  <dcterms:created xsi:type="dcterms:W3CDTF">2026-05-21T07:19:00Z</dcterms:created>
  <dcterms:modified xsi:type="dcterms:W3CDTF">2026-05-27T07:43:00Z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